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B90E5" w14:textId="77777777" w:rsidR="007829C7" w:rsidRDefault="007829C7" w:rsidP="005050D2">
      <w:pPr>
        <w:pBdr>
          <w:bottom w:val="single" w:sz="4" w:space="1" w:color="auto"/>
        </w:pBdr>
        <w:rPr>
          <w:rFonts w:ascii="Arial" w:eastAsia="Times New Roman" w:hAnsi="Arial" w:cs="Arial"/>
          <w:b/>
          <w:noProof/>
          <w:sz w:val="32"/>
          <w:szCs w:val="32"/>
          <w:lang w:eastAsia="de-CH"/>
        </w:rPr>
      </w:pPr>
    </w:p>
    <w:p w14:paraId="17BD2BC4" w14:textId="77777777" w:rsidR="007829C7" w:rsidRDefault="007829C7" w:rsidP="005050D2">
      <w:pPr>
        <w:pBdr>
          <w:bottom w:val="single" w:sz="4" w:space="1" w:color="auto"/>
        </w:pBdr>
        <w:rPr>
          <w:rFonts w:ascii="Arial" w:eastAsia="Times New Roman" w:hAnsi="Arial" w:cs="Arial"/>
          <w:b/>
          <w:noProof/>
          <w:sz w:val="32"/>
          <w:szCs w:val="32"/>
          <w:lang w:eastAsia="de-CH"/>
        </w:rPr>
      </w:pPr>
    </w:p>
    <w:p w14:paraId="3C4BDEB0" w14:textId="10036BBF" w:rsidR="005050D2" w:rsidRDefault="00341B9D" w:rsidP="005050D2">
      <w:pPr>
        <w:pBdr>
          <w:bottom w:val="single" w:sz="4" w:space="1" w:color="auto"/>
        </w:pBdr>
        <w:rPr>
          <w:rFonts w:ascii="Arial" w:eastAsia="Times New Roman" w:hAnsi="Arial" w:cs="Arial"/>
          <w:b/>
          <w:noProof/>
          <w:sz w:val="32"/>
          <w:szCs w:val="32"/>
          <w:lang w:eastAsia="de-CH"/>
        </w:rPr>
      </w:pPr>
      <w:r>
        <w:rPr>
          <w:rFonts w:ascii="Arial" w:eastAsia="Times New Roman" w:hAnsi="Arial" w:cs="Arial"/>
          <w:b/>
          <w:noProof/>
          <w:sz w:val="32"/>
          <w:szCs w:val="32"/>
          <w:lang w:eastAsia="de-CH"/>
        </w:rPr>
        <w:t>Meldeformular</w:t>
      </w:r>
      <w:r w:rsidR="00E96FBB">
        <w:rPr>
          <w:rFonts w:ascii="Arial" w:eastAsia="Times New Roman" w:hAnsi="Arial" w:cs="Arial"/>
          <w:b/>
          <w:noProof/>
          <w:sz w:val="32"/>
          <w:szCs w:val="32"/>
          <w:lang w:eastAsia="de-CH"/>
        </w:rPr>
        <w:t xml:space="preserve">: </w:t>
      </w:r>
      <w:r w:rsidR="00E96FBB">
        <w:rPr>
          <w:rFonts w:ascii="Arial" w:eastAsia="Times New Roman" w:hAnsi="Arial" w:cs="Arial"/>
          <w:b/>
          <w:noProof/>
          <w:sz w:val="32"/>
          <w:szCs w:val="32"/>
          <w:lang w:eastAsia="de-CH"/>
        </w:rPr>
        <w:br/>
      </w:r>
      <w:r w:rsidR="006118CA">
        <w:rPr>
          <w:rFonts w:ascii="Arial" w:eastAsia="Times New Roman" w:hAnsi="Arial" w:cs="Arial"/>
          <w:b/>
          <w:noProof/>
          <w:sz w:val="32"/>
          <w:szCs w:val="32"/>
          <w:lang w:eastAsia="de-CH"/>
        </w:rPr>
        <w:t>O</w:t>
      </w:r>
      <w:r>
        <w:rPr>
          <w:rFonts w:ascii="Arial" w:eastAsia="Times New Roman" w:hAnsi="Arial" w:cs="Arial"/>
          <w:b/>
          <w:noProof/>
          <w:sz w:val="32"/>
          <w:szCs w:val="32"/>
          <w:lang w:eastAsia="de-CH"/>
        </w:rPr>
        <w:t xml:space="preserve">ffene </w:t>
      </w:r>
      <w:r w:rsidR="00504A71">
        <w:rPr>
          <w:rFonts w:ascii="Arial" w:eastAsia="Times New Roman" w:hAnsi="Arial" w:cs="Arial"/>
          <w:b/>
          <w:noProof/>
          <w:sz w:val="32"/>
          <w:szCs w:val="32"/>
          <w:lang w:eastAsia="de-CH"/>
        </w:rPr>
        <w:t>Ober</w:t>
      </w:r>
      <w:r>
        <w:rPr>
          <w:rFonts w:ascii="Arial" w:eastAsia="Times New Roman" w:hAnsi="Arial" w:cs="Arial"/>
          <w:b/>
          <w:noProof/>
          <w:sz w:val="32"/>
          <w:szCs w:val="32"/>
          <w:lang w:eastAsia="de-CH"/>
        </w:rPr>
        <w:t>arztstellen SP spezialisierte Traumatologie</w:t>
      </w:r>
    </w:p>
    <w:p w14:paraId="319B0B4A" w14:textId="77777777" w:rsidR="00E96FBB" w:rsidRDefault="00E96FBB" w:rsidP="005050D2">
      <w:pPr>
        <w:pBdr>
          <w:bottom w:val="single" w:sz="4" w:space="1" w:color="auto"/>
        </w:pBdr>
        <w:rPr>
          <w:rFonts w:ascii="Arial" w:eastAsia="Times New Roman" w:hAnsi="Arial" w:cs="Arial"/>
          <w:b/>
          <w:noProof/>
          <w:sz w:val="32"/>
          <w:szCs w:val="32"/>
          <w:lang w:eastAsia="de-CH"/>
        </w:rPr>
      </w:pPr>
    </w:p>
    <w:p w14:paraId="39A1A016" w14:textId="77777777" w:rsidR="003E49D7" w:rsidRDefault="003E49D7" w:rsidP="005050D2">
      <w:pPr>
        <w:pBdr>
          <w:bottom w:val="single" w:sz="4" w:space="1" w:color="auto"/>
        </w:pBdr>
        <w:rPr>
          <w:rFonts w:ascii="Arial" w:eastAsia="Times New Roman" w:hAnsi="Arial" w:cs="Arial"/>
          <w:b/>
          <w:noProof/>
          <w:sz w:val="32"/>
          <w:szCs w:val="32"/>
          <w:lang w:eastAsia="de-CH"/>
        </w:rPr>
      </w:pPr>
    </w:p>
    <w:p w14:paraId="2517690E" w14:textId="1D4925BA" w:rsidR="00E96FBB" w:rsidRDefault="00E96FBB" w:rsidP="00E96FBB">
      <w:pPr>
        <w:tabs>
          <w:tab w:val="left" w:pos="6660"/>
        </w:tabs>
        <w:spacing w:after="0"/>
      </w:pPr>
      <w:r>
        <w:rPr>
          <w:rFonts w:ascii="Arial" w:eastAsia="Times New Roman" w:hAnsi="Arial" w:cs="Arial"/>
          <w:lang w:eastAsia="fr-FR"/>
        </w:rPr>
        <w:t xml:space="preserve">Gerne publizieren wir die durch die </w:t>
      </w:r>
      <w:r w:rsidRPr="00E96FBB">
        <w:rPr>
          <w:rFonts w:ascii="Arial" w:eastAsia="Times New Roman" w:hAnsi="Arial" w:cs="Arial"/>
          <w:lang w:eastAsia="fr-FR"/>
        </w:rPr>
        <w:t>Weiterbildungsstätten</w:t>
      </w:r>
      <w:r w:rsidR="00827E7E">
        <w:rPr>
          <w:rFonts w:ascii="Arial" w:eastAsia="Times New Roman" w:hAnsi="Arial" w:cs="Arial"/>
          <w:lang w:eastAsia="fr-FR"/>
        </w:rPr>
        <w:t xml:space="preserve"> ST1</w:t>
      </w:r>
      <w:r w:rsidRPr="00E96FBB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lang w:eastAsia="fr-FR"/>
        </w:rPr>
        <w:t>gemeldeten</w:t>
      </w:r>
      <w:r w:rsidRPr="00E96FBB">
        <w:rPr>
          <w:rFonts w:ascii="Arial" w:eastAsia="Times New Roman" w:hAnsi="Arial" w:cs="Arial"/>
          <w:lang w:eastAsia="fr-FR"/>
        </w:rPr>
        <w:t xml:space="preserve"> Stellen </w:t>
      </w:r>
      <w:r>
        <w:rPr>
          <w:rFonts w:ascii="Arial" w:eastAsia="Times New Roman" w:hAnsi="Arial" w:cs="Arial"/>
          <w:lang w:eastAsia="fr-FR"/>
        </w:rPr>
        <w:t xml:space="preserve">auf unserer Homepage </w:t>
      </w:r>
      <w:hyperlink r:id="rId8" w:history="1">
        <w:r w:rsidRPr="002560D2">
          <w:rPr>
            <w:rStyle w:val="Hyperlink"/>
            <w:rFonts w:ascii="Arial" w:eastAsia="Times New Roman" w:hAnsi="Arial" w:cs="Arial"/>
            <w:lang w:eastAsia="fr-FR"/>
          </w:rPr>
          <w:t>www.sgc-so.ch</w:t>
        </w:r>
      </w:hyperlink>
    </w:p>
    <w:p w14:paraId="1CC6BF35" w14:textId="77777777" w:rsidR="007829C7" w:rsidRDefault="007829C7" w:rsidP="00E96FBB">
      <w:pPr>
        <w:tabs>
          <w:tab w:val="left" w:pos="6660"/>
        </w:tabs>
        <w:spacing w:after="0"/>
        <w:rPr>
          <w:rFonts w:ascii="Arial" w:eastAsia="Times New Roman" w:hAnsi="Arial" w:cs="Arial"/>
          <w:lang w:eastAsia="fr-FR"/>
        </w:rPr>
      </w:pPr>
    </w:p>
    <w:p w14:paraId="7F99633F" w14:textId="08A86B55" w:rsidR="007829C7" w:rsidRDefault="00E96FBB" w:rsidP="00E96FBB">
      <w:pPr>
        <w:tabs>
          <w:tab w:val="left" w:pos="6660"/>
        </w:tabs>
        <w:spacing w:after="0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W</w:t>
      </w:r>
      <w:r w:rsidRPr="00E96FBB">
        <w:rPr>
          <w:rFonts w:ascii="Arial" w:eastAsia="Times New Roman" w:hAnsi="Arial" w:cs="Arial"/>
          <w:lang w:eastAsia="fr-FR"/>
        </w:rPr>
        <w:t xml:space="preserve">ir übernehmen keine Garantie für Vollständigkeit und Verfügbarkeit. </w:t>
      </w:r>
      <w:r>
        <w:rPr>
          <w:rFonts w:ascii="Arial" w:eastAsia="Times New Roman" w:hAnsi="Arial" w:cs="Arial"/>
          <w:lang w:eastAsia="fr-FR"/>
        </w:rPr>
        <w:t xml:space="preserve">Interessenten </w:t>
      </w:r>
      <w:r w:rsidR="007829C7">
        <w:rPr>
          <w:rFonts w:ascii="Arial" w:eastAsia="Times New Roman" w:hAnsi="Arial" w:cs="Arial"/>
          <w:lang w:eastAsia="fr-FR"/>
        </w:rPr>
        <w:t>werden gebeten,</w:t>
      </w:r>
      <w:r>
        <w:rPr>
          <w:rFonts w:ascii="Arial" w:eastAsia="Times New Roman" w:hAnsi="Arial" w:cs="Arial"/>
          <w:lang w:eastAsia="fr-FR"/>
        </w:rPr>
        <w:t xml:space="preserve"> sich </w:t>
      </w:r>
      <w:r w:rsidRPr="00E96FBB">
        <w:rPr>
          <w:rFonts w:ascii="Arial" w:eastAsia="Times New Roman" w:hAnsi="Arial" w:cs="Arial"/>
          <w:lang w:eastAsia="fr-FR"/>
        </w:rPr>
        <w:t>direkt mit den angegebenen Kontaktpersonen in Verbindung</w:t>
      </w:r>
      <w:r>
        <w:rPr>
          <w:rFonts w:ascii="Arial" w:eastAsia="Times New Roman" w:hAnsi="Arial" w:cs="Arial"/>
          <w:lang w:eastAsia="fr-FR"/>
        </w:rPr>
        <w:t xml:space="preserve"> setzen.</w:t>
      </w:r>
      <w:r w:rsidRPr="00E96FBB">
        <w:rPr>
          <w:rFonts w:ascii="Arial" w:eastAsia="Times New Roman" w:hAnsi="Arial" w:cs="Arial"/>
          <w:lang w:eastAsia="fr-FR"/>
        </w:rPr>
        <w:t xml:space="preserve"> D</w:t>
      </w:r>
      <w:r w:rsidR="007829C7">
        <w:rPr>
          <w:rFonts w:ascii="Arial" w:eastAsia="Times New Roman" w:hAnsi="Arial" w:cs="Arial"/>
          <w:lang w:eastAsia="fr-FR"/>
        </w:rPr>
        <w:t>as Schwerpunkt</w:t>
      </w:r>
      <w:r w:rsidR="00FB00F7">
        <w:rPr>
          <w:rFonts w:ascii="Arial" w:eastAsia="Times New Roman" w:hAnsi="Arial" w:cs="Arial"/>
          <w:lang w:eastAsia="fr-FR"/>
        </w:rPr>
        <w:t>-S</w:t>
      </w:r>
      <w:r w:rsidR="007829C7">
        <w:rPr>
          <w:rFonts w:ascii="Arial" w:eastAsia="Times New Roman" w:hAnsi="Arial" w:cs="Arial"/>
          <w:lang w:eastAsia="fr-FR"/>
        </w:rPr>
        <w:t xml:space="preserve">ekretariat </w:t>
      </w:r>
      <w:r w:rsidRPr="00E96FBB">
        <w:rPr>
          <w:rFonts w:ascii="Arial" w:eastAsia="Times New Roman" w:hAnsi="Arial" w:cs="Arial"/>
          <w:lang w:eastAsia="fr-FR"/>
        </w:rPr>
        <w:t>ist nicht als Vermittler involviert.</w:t>
      </w:r>
      <w:r>
        <w:rPr>
          <w:rFonts w:ascii="Arial" w:eastAsia="Times New Roman" w:hAnsi="Arial" w:cs="Arial"/>
          <w:lang w:eastAsia="fr-FR"/>
        </w:rPr>
        <w:t xml:space="preserve"> </w:t>
      </w:r>
    </w:p>
    <w:p w14:paraId="116C0D24" w14:textId="77777777" w:rsidR="007829C7" w:rsidRDefault="007829C7" w:rsidP="00E96FBB">
      <w:pPr>
        <w:tabs>
          <w:tab w:val="left" w:pos="6660"/>
        </w:tabs>
        <w:spacing w:after="0"/>
        <w:rPr>
          <w:rFonts w:ascii="Arial" w:eastAsia="Times New Roman" w:hAnsi="Arial" w:cs="Arial"/>
          <w:lang w:eastAsia="fr-FR"/>
        </w:rPr>
      </w:pPr>
    </w:p>
    <w:p w14:paraId="71E45C0B" w14:textId="1249589D" w:rsidR="00E96FBB" w:rsidRPr="00E96FBB" w:rsidRDefault="007829C7" w:rsidP="00E96FBB">
      <w:pPr>
        <w:tabs>
          <w:tab w:val="left" w:pos="6660"/>
        </w:tabs>
        <w:spacing w:after="0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Falls die ausgeschriebene Stelle besetzt werden konnte, danken wir Ihnen für eine Information, damit wir die Publikation löschen</w:t>
      </w:r>
      <w:r w:rsidR="003E49D7">
        <w:rPr>
          <w:rFonts w:ascii="Arial" w:eastAsia="Times New Roman" w:hAnsi="Arial" w:cs="Arial"/>
          <w:lang w:eastAsia="fr-FR"/>
        </w:rPr>
        <w:t xml:space="preserve"> können</w:t>
      </w:r>
      <w:r>
        <w:rPr>
          <w:rFonts w:ascii="Arial" w:eastAsia="Times New Roman" w:hAnsi="Arial" w:cs="Arial"/>
          <w:lang w:eastAsia="fr-FR"/>
        </w:rPr>
        <w:t xml:space="preserve"> und Sie </w:t>
      </w:r>
      <w:r w:rsidR="00FB00F7">
        <w:rPr>
          <w:rFonts w:ascii="Arial" w:eastAsia="Times New Roman" w:hAnsi="Arial" w:cs="Arial"/>
          <w:lang w:eastAsia="fr-FR"/>
        </w:rPr>
        <w:t>keine weiteren Bewerbungen</w:t>
      </w:r>
      <w:r>
        <w:rPr>
          <w:rFonts w:ascii="Arial" w:eastAsia="Times New Roman" w:hAnsi="Arial" w:cs="Arial"/>
          <w:lang w:eastAsia="fr-FR"/>
        </w:rPr>
        <w:t xml:space="preserve"> </w:t>
      </w:r>
      <w:r w:rsidR="00FB00F7">
        <w:rPr>
          <w:rFonts w:ascii="Arial" w:eastAsia="Times New Roman" w:hAnsi="Arial" w:cs="Arial"/>
          <w:lang w:eastAsia="fr-FR"/>
        </w:rPr>
        <w:t xml:space="preserve">mehr </w:t>
      </w:r>
      <w:r>
        <w:rPr>
          <w:rFonts w:ascii="Arial" w:eastAsia="Times New Roman" w:hAnsi="Arial" w:cs="Arial"/>
          <w:lang w:eastAsia="fr-FR"/>
        </w:rPr>
        <w:t xml:space="preserve">erhalten. </w:t>
      </w:r>
    </w:p>
    <w:p w14:paraId="1CB79C04" w14:textId="77777777" w:rsidR="00E96FBB" w:rsidRDefault="00E96FBB" w:rsidP="005050D2">
      <w:pPr>
        <w:pBdr>
          <w:bottom w:val="single" w:sz="4" w:space="1" w:color="auto"/>
        </w:pBdr>
        <w:rPr>
          <w:rFonts w:ascii="Arial" w:eastAsia="Times New Roman" w:hAnsi="Arial" w:cs="Arial"/>
          <w:b/>
          <w:noProof/>
          <w:sz w:val="32"/>
          <w:szCs w:val="32"/>
          <w:lang w:eastAsia="de-CH"/>
        </w:rPr>
      </w:pPr>
    </w:p>
    <w:p w14:paraId="3E49F549" w14:textId="77777777" w:rsidR="003E49D7" w:rsidRPr="00C5406E" w:rsidRDefault="003E49D7" w:rsidP="005050D2">
      <w:pPr>
        <w:pBdr>
          <w:bottom w:val="single" w:sz="4" w:space="1" w:color="auto"/>
        </w:pBdr>
        <w:rPr>
          <w:rFonts w:ascii="Arial" w:eastAsia="Times New Roman" w:hAnsi="Arial" w:cs="Arial"/>
          <w:b/>
          <w:noProof/>
          <w:sz w:val="32"/>
          <w:szCs w:val="32"/>
          <w:lang w:eastAsia="de-CH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402"/>
        <w:gridCol w:w="6521"/>
      </w:tblGrid>
      <w:tr w:rsidR="003E49D7" w:rsidRPr="005050D2" w14:paraId="76769989" w14:textId="77777777" w:rsidTr="00791F59">
        <w:trPr>
          <w:trHeight w:val="465"/>
        </w:trPr>
        <w:tc>
          <w:tcPr>
            <w:tcW w:w="3402" w:type="dxa"/>
          </w:tcPr>
          <w:p w14:paraId="4811F591" w14:textId="77777777" w:rsidR="003E49D7" w:rsidRDefault="003E49D7" w:rsidP="005050D2">
            <w:pPr>
              <w:spacing w:after="60"/>
              <w:rPr>
                <w:rFonts w:ascii="Arial" w:eastAsia="Times New Roman" w:hAnsi="Arial" w:cs="Arial"/>
                <w:lang w:eastAsia="fr-FR"/>
              </w:rPr>
            </w:pPr>
          </w:p>
          <w:p w14:paraId="2CCCCEC6" w14:textId="77777777" w:rsidR="003E49D7" w:rsidRDefault="003E49D7" w:rsidP="005050D2">
            <w:pPr>
              <w:spacing w:after="60"/>
              <w:rPr>
                <w:rFonts w:ascii="Arial" w:eastAsia="Times New Roman" w:hAnsi="Arial" w:cs="Arial"/>
                <w:lang w:eastAsia="fr-FR"/>
              </w:rPr>
            </w:pPr>
          </w:p>
          <w:p w14:paraId="6A419295" w14:textId="77777777" w:rsidR="003E49D7" w:rsidRDefault="003E49D7" w:rsidP="005050D2">
            <w:pPr>
              <w:spacing w:after="60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6521" w:type="dxa"/>
          </w:tcPr>
          <w:p w14:paraId="70A148E6" w14:textId="77777777" w:rsidR="003E49D7" w:rsidRPr="005050D2" w:rsidRDefault="003E49D7" w:rsidP="005050D2">
            <w:pPr>
              <w:spacing w:after="60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E96FBB" w:rsidRPr="005050D2" w14:paraId="2741D9E0" w14:textId="77777777" w:rsidTr="00791F59">
        <w:trPr>
          <w:trHeight w:val="465"/>
        </w:trPr>
        <w:tc>
          <w:tcPr>
            <w:tcW w:w="3402" w:type="dxa"/>
          </w:tcPr>
          <w:p w14:paraId="1C426E17" w14:textId="5714E15F" w:rsidR="00E96FBB" w:rsidRPr="005050D2" w:rsidRDefault="00E96FBB" w:rsidP="005050D2">
            <w:pPr>
              <w:spacing w:after="60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Stellenbezeichnung</w:t>
            </w:r>
          </w:p>
        </w:tc>
        <w:tc>
          <w:tcPr>
            <w:tcW w:w="6521" w:type="dxa"/>
          </w:tcPr>
          <w:p w14:paraId="3B8638E7" w14:textId="51334260" w:rsidR="00E96FBB" w:rsidRPr="005050D2" w:rsidRDefault="00E96FBB" w:rsidP="005050D2">
            <w:pPr>
              <w:spacing w:after="60"/>
              <w:rPr>
                <w:rFonts w:ascii="Arial" w:eastAsia="Times New Roman" w:hAnsi="Arial" w:cs="Arial"/>
                <w:b/>
                <w:lang w:eastAsia="fr-FR"/>
              </w:rPr>
            </w:pPr>
            <w:r w:rsidRPr="005050D2">
              <w:rPr>
                <w:rFonts w:ascii="Arial" w:eastAsia="Times New Roman" w:hAnsi="Arial" w:cs="Arial"/>
                <w:lang w:eastAsia="fr-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50D2">
              <w:rPr>
                <w:rFonts w:ascii="Arial" w:eastAsia="Times New Roman" w:hAnsi="Arial" w:cs="Arial"/>
                <w:lang w:eastAsia="fr-FR"/>
              </w:rPr>
              <w:instrText xml:space="preserve"> FORMTEXT </w:instrText>
            </w:r>
            <w:r w:rsidRPr="005050D2">
              <w:rPr>
                <w:rFonts w:ascii="Arial" w:eastAsia="Times New Roman" w:hAnsi="Arial" w:cs="Arial"/>
                <w:lang w:eastAsia="fr-FR"/>
              </w:rPr>
            </w:r>
            <w:r w:rsidRPr="005050D2">
              <w:rPr>
                <w:rFonts w:ascii="Arial" w:eastAsia="Times New Roman" w:hAnsi="Arial" w:cs="Arial"/>
                <w:lang w:eastAsia="fr-FR"/>
              </w:rPr>
              <w:fldChar w:fldCharType="separate"/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lang w:eastAsia="fr-FR"/>
              </w:rPr>
              <w:fldChar w:fldCharType="end"/>
            </w:r>
          </w:p>
        </w:tc>
      </w:tr>
      <w:tr w:rsidR="00E96FBB" w:rsidRPr="005050D2" w14:paraId="465ACA95" w14:textId="77777777" w:rsidTr="00791F59">
        <w:trPr>
          <w:trHeight w:val="465"/>
        </w:trPr>
        <w:tc>
          <w:tcPr>
            <w:tcW w:w="3402" w:type="dxa"/>
          </w:tcPr>
          <w:p w14:paraId="69B746F0" w14:textId="7FB74E31" w:rsidR="00E96FBB" w:rsidRPr="005050D2" w:rsidRDefault="00E96FBB" w:rsidP="005050D2">
            <w:pPr>
              <w:spacing w:after="60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Stelle verfügbar ab</w:t>
            </w:r>
          </w:p>
        </w:tc>
        <w:tc>
          <w:tcPr>
            <w:tcW w:w="6521" w:type="dxa"/>
          </w:tcPr>
          <w:p w14:paraId="37294C24" w14:textId="55AFCDFC" w:rsidR="00E96FBB" w:rsidRPr="005050D2" w:rsidRDefault="00E96FBB" w:rsidP="005050D2">
            <w:pPr>
              <w:spacing w:after="60"/>
              <w:rPr>
                <w:rFonts w:ascii="Arial" w:eastAsia="Times New Roman" w:hAnsi="Arial" w:cs="Arial"/>
                <w:lang w:eastAsia="fr-FR"/>
              </w:rPr>
            </w:pPr>
            <w:r w:rsidRPr="005050D2">
              <w:rPr>
                <w:rFonts w:ascii="Arial" w:eastAsia="Times New Roman" w:hAnsi="Arial" w:cs="Arial"/>
                <w:lang w:eastAsia="fr-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50D2">
              <w:rPr>
                <w:rFonts w:ascii="Arial" w:eastAsia="Times New Roman" w:hAnsi="Arial" w:cs="Arial"/>
                <w:lang w:eastAsia="fr-FR"/>
              </w:rPr>
              <w:instrText xml:space="preserve"> FORMTEXT </w:instrText>
            </w:r>
            <w:r w:rsidRPr="005050D2">
              <w:rPr>
                <w:rFonts w:ascii="Arial" w:eastAsia="Times New Roman" w:hAnsi="Arial" w:cs="Arial"/>
                <w:lang w:eastAsia="fr-FR"/>
              </w:rPr>
            </w:r>
            <w:r w:rsidRPr="005050D2">
              <w:rPr>
                <w:rFonts w:ascii="Arial" w:eastAsia="Times New Roman" w:hAnsi="Arial" w:cs="Arial"/>
                <w:lang w:eastAsia="fr-FR"/>
              </w:rPr>
              <w:fldChar w:fldCharType="separate"/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lang w:eastAsia="fr-FR"/>
              </w:rPr>
              <w:fldChar w:fldCharType="end"/>
            </w:r>
          </w:p>
        </w:tc>
      </w:tr>
      <w:tr w:rsidR="00627609" w:rsidRPr="005050D2" w14:paraId="0FB1D21D" w14:textId="77777777" w:rsidTr="00791F59">
        <w:trPr>
          <w:trHeight w:val="465"/>
        </w:trPr>
        <w:tc>
          <w:tcPr>
            <w:tcW w:w="3402" w:type="dxa"/>
          </w:tcPr>
          <w:p w14:paraId="646414CC" w14:textId="045C9C2A" w:rsidR="00627609" w:rsidRPr="005050D2" w:rsidRDefault="00627609" w:rsidP="005050D2">
            <w:pPr>
              <w:spacing w:after="60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Stelle zu besetzen bis</w:t>
            </w:r>
          </w:p>
        </w:tc>
        <w:tc>
          <w:tcPr>
            <w:tcW w:w="6521" w:type="dxa"/>
          </w:tcPr>
          <w:p w14:paraId="6E7EC0A8" w14:textId="74B6A398" w:rsidR="00627609" w:rsidRPr="005050D2" w:rsidRDefault="00627609" w:rsidP="005050D2">
            <w:pPr>
              <w:spacing w:after="60"/>
              <w:rPr>
                <w:rFonts w:ascii="Arial" w:eastAsia="Times New Roman" w:hAnsi="Arial" w:cs="Arial"/>
                <w:lang w:eastAsia="fr-FR"/>
              </w:rPr>
            </w:pPr>
            <w:r w:rsidRPr="005050D2">
              <w:rPr>
                <w:rFonts w:ascii="Arial" w:eastAsia="Times New Roman" w:hAnsi="Arial" w:cs="Arial"/>
                <w:lang w:eastAsia="fr-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50D2">
              <w:rPr>
                <w:rFonts w:ascii="Arial" w:eastAsia="Times New Roman" w:hAnsi="Arial" w:cs="Arial"/>
                <w:lang w:eastAsia="fr-FR"/>
              </w:rPr>
              <w:instrText xml:space="preserve"> FORMTEXT </w:instrText>
            </w:r>
            <w:r w:rsidRPr="005050D2">
              <w:rPr>
                <w:rFonts w:ascii="Arial" w:eastAsia="Times New Roman" w:hAnsi="Arial" w:cs="Arial"/>
                <w:lang w:eastAsia="fr-FR"/>
              </w:rPr>
            </w:r>
            <w:r w:rsidRPr="005050D2">
              <w:rPr>
                <w:rFonts w:ascii="Arial" w:eastAsia="Times New Roman" w:hAnsi="Arial" w:cs="Arial"/>
                <w:lang w:eastAsia="fr-FR"/>
              </w:rPr>
              <w:fldChar w:fldCharType="separate"/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lang w:eastAsia="fr-FR"/>
              </w:rPr>
              <w:fldChar w:fldCharType="end"/>
            </w:r>
          </w:p>
        </w:tc>
      </w:tr>
      <w:tr w:rsidR="005050D2" w:rsidRPr="005050D2" w14:paraId="2C7DAEA9" w14:textId="77777777" w:rsidTr="00791F59">
        <w:trPr>
          <w:trHeight w:val="465"/>
        </w:trPr>
        <w:tc>
          <w:tcPr>
            <w:tcW w:w="3402" w:type="dxa"/>
          </w:tcPr>
          <w:p w14:paraId="45AAD104" w14:textId="49603E5E" w:rsidR="005050D2" w:rsidRPr="005050D2" w:rsidRDefault="005050D2" w:rsidP="005050D2">
            <w:pPr>
              <w:spacing w:after="60"/>
              <w:rPr>
                <w:rFonts w:ascii="Arial" w:eastAsia="Times New Roman" w:hAnsi="Arial" w:cs="Arial"/>
                <w:lang w:eastAsia="fr-FR"/>
              </w:rPr>
            </w:pPr>
            <w:r w:rsidRPr="005050D2">
              <w:rPr>
                <w:rFonts w:ascii="Arial" w:eastAsia="Times New Roman" w:hAnsi="Arial" w:cs="Arial"/>
                <w:lang w:eastAsia="fr-FR"/>
              </w:rPr>
              <w:t>Weiterbildungsstätte</w:t>
            </w:r>
            <w:r w:rsidR="00827E7E">
              <w:rPr>
                <w:rFonts w:ascii="Arial" w:eastAsia="Times New Roman" w:hAnsi="Arial" w:cs="Arial"/>
                <w:lang w:eastAsia="fr-FR"/>
              </w:rPr>
              <w:t>/Klinik</w:t>
            </w:r>
          </w:p>
        </w:tc>
        <w:tc>
          <w:tcPr>
            <w:tcW w:w="6521" w:type="dxa"/>
          </w:tcPr>
          <w:p w14:paraId="45216071" w14:textId="549B991D" w:rsidR="005050D2" w:rsidRPr="005050D2" w:rsidRDefault="00E96FBB" w:rsidP="005050D2">
            <w:pPr>
              <w:spacing w:after="60"/>
              <w:rPr>
                <w:rFonts w:ascii="Arial" w:eastAsia="Times New Roman" w:hAnsi="Arial" w:cs="Arial"/>
                <w:b/>
                <w:lang w:eastAsia="fr-FR"/>
              </w:rPr>
            </w:pPr>
            <w:r w:rsidRPr="005050D2">
              <w:rPr>
                <w:rFonts w:ascii="Arial" w:eastAsia="Times New Roman" w:hAnsi="Arial" w:cs="Arial"/>
                <w:lang w:eastAsia="fr-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50D2">
              <w:rPr>
                <w:rFonts w:ascii="Arial" w:eastAsia="Times New Roman" w:hAnsi="Arial" w:cs="Arial"/>
                <w:lang w:eastAsia="fr-FR"/>
              </w:rPr>
              <w:instrText xml:space="preserve"> FORMTEXT </w:instrText>
            </w:r>
            <w:r w:rsidRPr="005050D2">
              <w:rPr>
                <w:rFonts w:ascii="Arial" w:eastAsia="Times New Roman" w:hAnsi="Arial" w:cs="Arial"/>
                <w:lang w:eastAsia="fr-FR"/>
              </w:rPr>
            </w:r>
            <w:r w:rsidRPr="005050D2">
              <w:rPr>
                <w:rFonts w:ascii="Arial" w:eastAsia="Times New Roman" w:hAnsi="Arial" w:cs="Arial"/>
                <w:lang w:eastAsia="fr-FR"/>
              </w:rPr>
              <w:fldChar w:fldCharType="separate"/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lang w:eastAsia="fr-FR"/>
              </w:rPr>
              <w:fldChar w:fldCharType="end"/>
            </w:r>
          </w:p>
        </w:tc>
      </w:tr>
      <w:tr w:rsidR="005050D2" w:rsidRPr="005050D2" w14:paraId="4273C7D1" w14:textId="77777777" w:rsidTr="00791F59">
        <w:trPr>
          <w:trHeight w:val="465"/>
        </w:trPr>
        <w:tc>
          <w:tcPr>
            <w:tcW w:w="3402" w:type="dxa"/>
          </w:tcPr>
          <w:p w14:paraId="6CA25A8A" w14:textId="7A6D8B1A" w:rsidR="005050D2" w:rsidRPr="005050D2" w:rsidRDefault="00341B9D" w:rsidP="005050D2">
            <w:pPr>
              <w:spacing w:after="60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Abteilung</w:t>
            </w:r>
          </w:p>
        </w:tc>
        <w:tc>
          <w:tcPr>
            <w:tcW w:w="6521" w:type="dxa"/>
          </w:tcPr>
          <w:p w14:paraId="2B785579" w14:textId="77777777" w:rsidR="005050D2" w:rsidRPr="005050D2" w:rsidRDefault="005050D2" w:rsidP="005050D2">
            <w:pPr>
              <w:spacing w:after="60"/>
              <w:rPr>
                <w:rFonts w:ascii="Arial" w:eastAsia="Times New Roman" w:hAnsi="Arial" w:cs="Arial"/>
                <w:lang w:eastAsia="fr-FR"/>
              </w:rPr>
            </w:pPr>
            <w:r w:rsidRPr="005050D2">
              <w:rPr>
                <w:rFonts w:ascii="Arial" w:eastAsia="Times New Roman" w:hAnsi="Arial" w:cs="Arial"/>
                <w:lang w:eastAsia="fr-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5050D2">
              <w:rPr>
                <w:rFonts w:ascii="Arial" w:eastAsia="Times New Roman" w:hAnsi="Arial" w:cs="Arial"/>
                <w:lang w:eastAsia="fr-FR"/>
              </w:rPr>
              <w:instrText xml:space="preserve"> FORMTEXT </w:instrText>
            </w:r>
            <w:r w:rsidRPr="005050D2">
              <w:rPr>
                <w:rFonts w:ascii="Arial" w:eastAsia="Times New Roman" w:hAnsi="Arial" w:cs="Arial"/>
                <w:lang w:eastAsia="fr-FR"/>
              </w:rPr>
            </w:r>
            <w:r w:rsidRPr="005050D2">
              <w:rPr>
                <w:rFonts w:ascii="Arial" w:eastAsia="Times New Roman" w:hAnsi="Arial" w:cs="Arial"/>
                <w:lang w:eastAsia="fr-FR"/>
              </w:rPr>
              <w:fldChar w:fldCharType="separate"/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lang w:eastAsia="fr-FR"/>
              </w:rPr>
              <w:fldChar w:fldCharType="end"/>
            </w:r>
            <w:bookmarkEnd w:id="0"/>
          </w:p>
        </w:tc>
      </w:tr>
      <w:tr w:rsidR="005050D2" w:rsidRPr="005050D2" w14:paraId="179C32E3" w14:textId="77777777" w:rsidTr="00791F59">
        <w:trPr>
          <w:trHeight w:val="465"/>
        </w:trPr>
        <w:tc>
          <w:tcPr>
            <w:tcW w:w="3402" w:type="dxa"/>
          </w:tcPr>
          <w:p w14:paraId="6EC573FD" w14:textId="0C09F92F" w:rsidR="005050D2" w:rsidRPr="005050D2" w:rsidRDefault="00341B9D" w:rsidP="005050D2">
            <w:pPr>
              <w:tabs>
                <w:tab w:val="left" w:pos="177"/>
              </w:tabs>
              <w:spacing w:after="60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Strasse</w:t>
            </w:r>
          </w:p>
        </w:tc>
        <w:tc>
          <w:tcPr>
            <w:tcW w:w="6521" w:type="dxa"/>
          </w:tcPr>
          <w:p w14:paraId="27FFB3A9" w14:textId="77777777" w:rsidR="005050D2" w:rsidRPr="005050D2" w:rsidRDefault="005050D2" w:rsidP="005050D2">
            <w:pPr>
              <w:spacing w:after="60"/>
              <w:rPr>
                <w:rFonts w:ascii="Arial" w:eastAsia="Times New Roman" w:hAnsi="Arial" w:cs="Arial"/>
                <w:lang w:eastAsia="fr-FR"/>
              </w:rPr>
            </w:pPr>
            <w:r w:rsidRPr="005050D2">
              <w:rPr>
                <w:rFonts w:ascii="Arial" w:eastAsia="Times New Roman" w:hAnsi="Arial" w:cs="Arial"/>
                <w:lang w:eastAsia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5050D2">
              <w:rPr>
                <w:rFonts w:ascii="Arial" w:eastAsia="Times New Roman" w:hAnsi="Arial" w:cs="Arial"/>
                <w:lang w:eastAsia="fr-FR"/>
              </w:rPr>
              <w:instrText xml:space="preserve"> FORMTEXT </w:instrText>
            </w:r>
            <w:r w:rsidRPr="005050D2">
              <w:rPr>
                <w:rFonts w:ascii="Arial" w:eastAsia="Times New Roman" w:hAnsi="Arial" w:cs="Arial"/>
                <w:lang w:eastAsia="fr-FR"/>
              </w:rPr>
            </w:r>
            <w:r w:rsidRPr="005050D2">
              <w:rPr>
                <w:rFonts w:ascii="Arial" w:eastAsia="Times New Roman" w:hAnsi="Arial" w:cs="Arial"/>
                <w:lang w:eastAsia="fr-FR"/>
              </w:rPr>
              <w:fldChar w:fldCharType="separate"/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lang w:eastAsia="fr-FR"/>
              </w:rPr>
              <w:fldChar w:fldCharType="end"/>
            </w:r>
            <w:bookmarkEnd w:id="1"/>
          </w:p>
        </w:tc>
      </w:tr>
      <w:tr w:rsidR="005050D2" w:rsidRPr="005050D2" w14:paraId="771F7D1F" w14:textId="77777777" w:rsidTr="00791F59">
        <w:trPr>
          <w:trHeight w:val="465"/>
        </w:trPr>
        <w:tc>
          <w:tcPr>
            <w:tcW w:w="3402" w:type="dxa"/>
          </w:tcPr>
          <w:p w14:paraId="5E58F5CC" w14:textId="5ED31CE8" w:rsidR="005050D2" w:rsidRPr="005050D2" w:rsidRDefault="00341B9D" w:rsidP="005050D2">
            <w:pPr>
              <w:spacing w:after="60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PLZ</w:t>
            </w:r>
            <w:r w:rsidR="00E868FF">
              <w:rPr>
                <w:rFonts w:ascii="Arial" w:eastAsia="Times New Roman" w:hAnsi="Arial" w:cs="Arial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lang w:eastAsia="fr-FR"/>
              </w:rPr>
              <w:t>Ort</w:t>
            </w:r>
          </w:p>
        </w:tc>
        <w:tc>
          <w:tcPr>
            <w:tcW w:w="6521" w:type="dxa"/>
          </w:tcPr>
          <w:p w14:paraId="15DA69F4" w14:textId="77777777" w:rsidR="005050D2" w:rsidRPr="005050D2" w:rsidRDefault="005050D2" w:rsidP="005050D2">
            <w:pPr>
              <w:spacing w:after="60"/>
              <w:rPr>
                <w:rFonts w:ascii="Arial" w:eastAsia="Times New Roman" w:hAnsi="Arial" w:cs="Arial"/>
                <w:lang w:eastAsia="fr-FR"/>
              </w:rPr>
            </w:pPr>
            <w:r w:rsidRPr="005050D2">
              <w:rPr>
                <w:rFonts w:ascii="Arial" w:eastAsia="Times New Roman" w:hAnsi="Arial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5050D2">
              <w:rPr>
                <w:rFonts w:ascii="Arial" w:eastAsia="Times New Roman" w:hAnsi="Arial" w:cs="Arial"/>
                <w:lang w:eastAsia="fr-FR"/>
              </w:rPr>
              <w:instrText xml:space="preserve"> FORMTEXT </w:instrText>
            </w:r>
            <w:r w:rsidRPr="005050D2">
              <w:rPr>
                <w:rFonts w:ascii="Arial" w:eastAsia="Times New Roman" w:hAnsi="Arial" w:cs="Arial"/>
                <w:lang w:eastAsia="fr-FR"/>
              </w:rPr>
            </w:r>
            <w:r w:rsidRPr="005050D2">
              <w:rPr>
                <w:rFonts w:ascii="Arial" w:eastAsia="Times New Roman" w:hAnsi="Arial" w:cs="Arial"/>
                <w:lang w:eastAsia="fr-FR"/>
              </w:rPr>
              <w:fldChar w:fldCharType="separate"/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lang w:eastAsia="fr-FR"/>
              </w:rPr>
              <w:fldChar w:fldCharType="end"/>
            </w:r>
            <w:bookmarkEnd w:id="2"/>
          </w:p>
        </w:tc>
      </w:tr>
      <w:tr w:rsidR="005050D2" w:rsidRPr="005050D2" w14:paraId="4CFA6600" w14:textId="77777777" w:rsidTr="00791F59">
        <w:trPr>
          <w:trHeight w:val="465"/>
        </w:trPr>
        <w:tc>
          <w:tcPr>
            <w:tcW w:w="3402" w:type="dxa"/>
          </w:tcPr>
          <w:p w14:paraId="303E3F32" w14:textId="1B684EC9" w:rsidR="005050D2" w:rsidRPr="005050D2" w:rsidRDefault="00341B9D" w:rsidP="005050D2">
            <w:pPr>
              <w:spacing w:after="60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Titel Weiterbildungsstättenleiter</w:t>
            </w:r>
          </w:p>
        </w:tc>
        <w:tc>
          <w:tcPr>
            <w:tcW w:w="6521" w:type="dxa"/>
          </w:tcPr>
          <w:p w14:paraId="5F0B3B9A" w14:textId="77777777" w:rsidR="005050D2" w:rsidRPr="005050D2" w:rsidRDefault="005050D2" w:rsidP="005050D2">
            <w:pPr>
              <w:spacing w:after="60"/>
              <w:rPr>
                <w:rFonts w:ascii="Arial" w:eastAsia="Times New Roman" w:hAnsi="Arial" w:cs="Arial"/>
                <w:lang w:eastAsia="fr-FR"/>
              </w:rPr>
            </w:pPr>
            <w:r w:rsidRPr="005050D2">
              <w:rPr>
                <w:rFonts w:ascii="Arial" w:eastAsia="Times New Roman" w:hAnsi="Arial" w:cs="Arial"/>
                <w:lang w:eastAsia="fr-F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5050D2">
              <w:rPr>
                <w:rFonts w:ascii="Arial" w:eastAsia="Times New Roman" w:hAnsi="Arial" w:cs="Arial"/>
                <w:lang w:eastAsia="fr-FR"/>
              </w:rPr>
              <w:instrText xml:space="preserve"> FORMTEXT </w:instrText>
            </w:r>
            <w:r w:rsidRPr="005050D2">
              <w:rPr>
                <w:rFonts w:ascii="Arial" w:eastAsia="Times New Roman" w:hAnsi="Arial" w:cs="Arial"/>
                <w:lang w:eastAsia="fr-FR"/>
              </w:rPr>
            </w:r>
            <w:r w:rsidRPr="005050D2">
              <w:rPr>
                <w:rFonts w:ascii="Arial" w:eastAsia="Times New Roman" w:hAnsi="Arial" w:cs="Arial"/>
                <w:lang w:eastAsia="fr-FR"/>
              </w:rPr>
              <w:fldChar w:fldCharType="separate"/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lang w:eastAsia="fr-FR"/>
              </w:rPr>
              <w:fldChar w:fldCharType="end"/>
            </w:r>
            <w:bookmarkEnd w:id="3"/>
          </w:p>
        </w:tc>
      </w:tr>
      <w:tr w:rsidR="005050D2" w:rsidRPr="005050D2" w14:paraId="6AE39C77" w14:textId="77777777" w:rsidTr="00791F59">
        <w:trPr>
          <w:trHeight w:val="465"/>
        </w:trPr>
        <w:tc>
          <w:tcPr>
            <w:tcW w:w="3402" w:type="dxa"/>
          </w:tcPr>
          <w:p w14:paraId="3D27ECC9" w14:textId="27F874DB" w:rsidR="005050D2" w:rsidRPr="005050D2" w:rsidRDefault="00341B9D" w:rsidP="005050D2">
            <w:pPr>
              <w:spacing w:after="60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Vorname, Name </w:t>
            </w:r>
            <w:r>
              <w:rPr>
                <w:rFonts w:ascii="Arial" w:eastAsia="Times New Roman" w:hAnsi="Arial" w:cs="Arial"/>
                <w:lang w:eastAsia="fr-FR"/>
              </w:rPr>
              <w:br/>
              <w:t>Weiterbildungsstättenleiter</w:t>
            </w:r>
          </w:p>
        </w:tc>
        <w:tc>
          <w:tcPr>
            <w:tcW w:w="6521" w:type="dxa"/>
          </w:tcPr>
          <w:p w14:paraId="3FB3AC3E" w14:textId="77777777" w:rsidR="005050D2" w:rsidRPr="005050D2" w:rsidRDefault="005050D2" w:rsidP="005050D2">
            <w:pPr>
              <w:spacing w:after="60"/>
              <w:rPr>
                <w:rFonts w:ascii="Arial" w:eastAsia="Times New Roman" w:hAnsi="Arial" w:cs="Arial"/>
                <w:lang w:eastAsia="fr-FR"/>
              </w:rPr>
            </w:pPr>
            <w:r w:rsidRPr="005050D2">
              <w:rPr>
                <w:rFonts w:ascii="Arial" w:eastAsia="Times New Roman" w:hAnsi="Arial" w:cs="Arial"/>
                <w:lang w:eastAsia="fr-F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5050D2">
              <w:rPr>
                <w:rFonts w:ascii="Arial" w:eastAsia="Times New Roman" w:hAnsi="Arial" w:cs="Arial"/>
                <w:lang w:eastAsia="fr-FR"/>
              </w:rPr>
              <w:instrText xml:space="preserve"> FORMTEXT </w:instrText>
            </w:r>
            <w:r w:rsidRPr="005050D2">
              <w:rPr>
                <w:rFonts w:ascii="Arial" w:eastAsia="Times New Roman" w:hAnsi="Arial" w:cs="Arial"/>
                <w:lang w:eastAsia="fr-FR"/>
              </w:rPr>
            </w:r>
            <w:r w:rsidRPr="005050D2">
              <w:rPr>
                <w:rFonts w:ascii="Arial" w:eastAsia="Times New Roman" w:hAnsi="Arial" w:cs="Arial"/>
                <w:lang w:eastAsia="fr-FR"/>
              </w:rPr>
              <w:fldChar w:fldCharType="separate"/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lang w:eastAsia="fr-FR"/>
              </w:rPr>
              <w:fldChar w:fldCharType="end"/>
            </w:r>
            <w:bookmarkEnd w:id="4"/>
          </w:p>
        </w:tc>
      </w:tr>
      <w:tr w:rsidR="00341B9D" w:rsidRPr="005050D2" w14:paraId="2F5E5048" w14:textId="77777777" w:rsidTr="00791F59">
        <w:trPr>
          <w:trHeight w:val="465"/>
        </w:trPr>
        <w:tc>
          <w:tcPr>
            <w:tcW w:w="3402" w:type="dxa"/>
          </w:tcPr>
          <w:p w14:paraId="49E6B6A5" w14:textId="618F66DB" w:rsidR="00341B9D" w:rsidRDefault="00E96FBB" w:rsidP="005050D2">
            <w:pPr>
              <w:spacing w:after="60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Kontakt: E</w:t>
            </w:r>
            <w:r w:rsidR="00E868FF">
              <w:rPr>
                <w:rFonts w:ascii="Arial" w:eastAsia="Times New Roman" w:hAnsi="Arial" w:cs="Arial"/>
                <w:lang w:eastAsia="fr-FR"/>
              </w:rPr>
              <w:t>-M</w:t>
            </w:r>
            <w:r>
              <w:rPr>
                <w:rFonts w:ascii="Arial" w:eastAsia="Times New Roman" w:hAnsi="Arial" w:cs="Arial"/>
                <w:lang w:eastAsia="fr-FR"/>
              </w:rPr>
              <w:t>ail</w:t>
            </w:r>
          </w:p>
        </w:tc>
        <w:tc>
          <w:tcPr>
            <w:tcW w:w="6521" w:type="dxa"/>
          </w:tcPr>
          <w:p w14:paraId="32F9AC93" w14:textId="293F2FD7" w:rsidR="00341B9D" w:rsidRPr="005050D2" w:rsidRDefault="00E96FBB" w:rsidP="005050D2">
            <w:pPr>
              <w:spacing w:after="60"/>
              <w:rPr>
                <w:rFonts w:ascii="Arial" w:eastAsia="Times New Roman" w:hAnsi="Arial" w:cs="Arial"/>
                <w:lang w:eastAsia="fr-FR"/>
              </w:rPr>
            </w:pPr>
            <w:r w:rsidRPr="005050D2">
              <w:rPr>
                <w:rFonts w:ascii="Arial" w:eastAsia="Times New Roman" w:hAnsi="Arial" w:cs="Arial"/>
                <w:lang w:eastAsia="fr-F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050D2">
              <w:rPr>
                <w:rFonts w:ascii="Arial" w:eastAsia="Times New Roman" w:hAnsi="Arial" w:cs="Arial"/>
                <w:lang w:eastAsia="fr-FR"/>
              </w:rPr>
              <w:instrText xml:space="preserve"> FORMTEXT </w:instrText>
            </w:r>
            <w:r w:rsidRPr="005050D2">
              <w:rPr>
                <w:rFonts w:ascii="Arial" w:eastAsia="Times New Roman" w:hAnsi="Arial" w:cs="Arial"/>
                <w:lang w:eastAsia="fr-FR"/>
              </w:rPr>
            </w:r>
            <w:r w:rsidRPr="005050D2">
              <w:rPr>
                <w:rFonts w:ascii="Arial" w:eastAsia="Times New Roman" w:hAnsi="Arial" w:cs="Arial"/>
                <w:lang w:eastAsia="fr-FR"/>
              </w:rPr>
              <w:fldChar w:fldCharType="separate"/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lang w:eastAsia="fr-FR"/>
              </w:rPr>
              <w:fldChar w:fldCharType="end"/>
            </w:r>
          </w:p>
        </w:tc>
      </w:tr>
      <w:tr w:rsidR="00E96FBB" w:rsidRPr="005050D2" w14:paraId="7C83F622" w14:textId="77777777" w:rsidTr="00791F59">
        <w:trPr>
          <w:trHeight w:val="465"/>
        </w:trPr>
        <w:tc>
          <w:tcPr>
            <w:tcW w:w="3402" w:type="dxa"/>
          </w:tcPr>
          <w:p w14:paraId="0C162790" w14:textId="43499439" w:rsidR="00E96FBB" w:rsidRDefault="00E96FBB" w:rsidP="005050D2">
            <w:pPr>
              <w:spacing w:after="60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Kontakt: Telefon</w:t>
            </w:r>
          </w:p>
        </w:tc>
        <w:tc>
          <w:tcPr>
            <w:tcW w:w="6521" w:type="dxa"/>
          </w:tcPr>
          <w:p w14:paraId="48F86693" w14:textId="710E69E4" w:rsidR="00E96FBB" w:rsidRPr="005050D2" w:rsidRDefault="00E96FBB" w:rsidP="005050D2">
            <w:pPr>
              <w:spacing w:after="60"/>
              <w:rPr>
                <w:rFonts w:ascii="Arial" w:eastAsia="Times New Roman" w:hAnsi="Arial" w:cs="Arial"/>
                <w:lang w:eastAsia="fr-FR"/>
              </w:rPr>
            </w:pPr>
            <w:r w:rsidRPr="005050D2">
              <w:rPr>
                <w:rFonts w:ascii="Arial" w:eastAsia="Times New Roman" w:hAnsi="Arial" w:cs="Arial"/>
                <w:lang w:eastAsia="fr-F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050D2">
              <w:rPr>
                <w:rFonts w:ascii="Arial" w:eastAsia="Times New Roman" w:hAnsi="Arial" w:cs="Arial"/>
                <w:lang w:eastAsia="fr-FR"/>
              </w:rPr>
              <w:instrText xml:space="preserve"> FORMTEXT </w:instrText>
            </w:r>
            <w:r w:rsidRPr="005050D2">
              <w:rPr>
                <w:rFonts w:ascii="Arial" w:eastAsia="Times New Roman" w:hAnsi="Arial" w:cs="Arial"/>
                <w:lang w:eastAsia="fr-FR"/>
              </w:rPr>
            </w:r>
            <w:r w:rsidRPr="005050D2">
              <w:rPr>
                <w:rFonts w:ascii="Arial" w:eastAsia="Times New Roman" w:hAnsi="Arial" w:cs="Arial"/>
                <w:lang w:eastAsia="fr-FR"/>
              </w:rPr>
              <w:fldChar w:fldCharType="separate"/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noProof/>
                <w:lang w:eastAsia="fr-FR"/>
              </w:rPr>
              <w:t> </w:t>
            </w:r>
            <w:r w:rsidRPr="005050D2">
              <w:rPr>
                <w:rFonts w:ascii="Arial" w:eastAsia="Times New Roman" w:hAnsi="Arial" w:cs="Arial"/>
                <w:lang w:eastAsia="fr-FR"/>
              </w:rPr>
              <w:fldChar w:fldCharType="end"/>
            </w:r>
          </w:p>
        </w:tc>
      </w:tr>
    </w:tbl>
    <w:p w14:paraId="42079413" w14:textId="7A553E3A" w:rsidR="00E96FBB" w:rsidRDefault="00E96FBB" w:rsidP="00E96FBB">
      <w:pPr>
        <w:tabs>
          <w:tab w:val="left" w:pos="6660"/>
        </w:tabs>
        <w:spacing w:after="0"/>
        <w:rPr>
          <w:rFonts w:ascii="Arial" w:eastAsia="Times New Roman" w:hAnsi="Arial" w:cs="Arial"/>
          <w:lang w:eastAsia="fr-FR"/>
        </w:rPr>
      </w:pPr>
    </w:p>
    <w:sectPr w:rsidR="00E96FBB" w:rsidSect="0059103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46" w:right="85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43D13" w14:textId="77777777" w:rsidR="00743BC0" w:rsidRDefault="00743BC0" w:rsidP="00E177D4">
      <w:pPr>
        <w:spacing w:after="0"/>
      </w:pPr>
      <w:r>
        <w:separator/>
      </w:r>
    </w:p>
  </w:endnote>
  <w:endnote w:type="continuationSeparator" w:id="0">
    <w:p w14:paraId="0CBFCD57" w14:textId="77777777" w:rsidR="00743BC0" w:rsidRDefault="00743BC0" w:rsidP="00E177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0DADF" w14:textId="55719A9D" w:rsidR="00591035" w:rsidRPr="00B463F6" w:rsidRDefault="00591035" w:rsidP="00591035">
    <w:pPr>
      <w:pStyle w:val="Fuzeile"/>
      <w:jc w:val="both"/>
      <w:rPr>
        <w:rFonts w:ascii="Arial" w:hAnsi="Arial" w:cs="Arial"/>
        <w:b/>
        <w:bCs/>
        <w:sz w:val="20"/>
        <w:szCs w:val="20"/>
      </w:rPr>
    </w:pPr>
    <w:r w:rsidRPr="00B463F6">
      <w:rPr>
        <w:rFonts w:ascii="Arial" w:hAnsi="Arial" w:cs="Arial"/>
        <w:b/>
        <w:bCs/>
        <w:sz w:val="20"/>
        <w:szCs w:val="20"/>
      </w:rPr>
      <w:t xml:space="preserve">Schwerpunkt </w:t>
    </w:r>
    <w:r>
      <w:rPr>
        <w:rFonts w:ascii="Arial" w:hAnsi="Arial" w:cs="Arial"/>
        <w:b/>
        <w:bCs/>
        <w:sz w:val="20"/>
        <w:szCs w:val="20"/>
      </w:rPr>
      <w:t>Spezialisierte Traumatologie</w:t>
    </w:r>
    <w:r w:rsidR="00203287">
      <w:rPr>
        <w:rFonts w:ascii="Arial" w:hAnsi="Arial" w:cs="Arial"/>
        <w:b/>
        <w:bCs/>
        <w:sz w:val="20"/>
        <w:szCs w:val="20"/>
      </w:rPr>
      <w:tab/>
    </w:r>
    <w:r w:rsidR="00203287">
      <w:rPr>
        <w:rFonts w:ascii="Arial" w:hAnsi="Arial" w:cs="Arial"/>
        <w:b/>
        <w:bCs/>
        <w:sz w:val="20"/>
        <w:szCs w:val="20"/>
      </w:rPr>
      <w:tab/>
    </w:r>
    <w:r w:rsidR="00203287" w:rsidRPr="00203287">
      <w:rPr>
        <w:rFonts w:ascii="Arial" w:hAnsi="Arial" w:cs="Arial"/>
        <w:sz w:val="20"/>
        <w:szCs w:val="20"/>
      </w:rPr>
      <w:tab/>
      <w:t>V1</w:t>
    </w:r>
  </w:p>
  <w:p w14:paraId="07099906" w14:textId="5CAC4663" w:rsidR="00591035" w:rsidRPr="00D47038" w:rsidRDefault="00591035" w:rsidP="00591035">
    <w:pPr>
      <w:pStyle w:val="Fuzeile"/>
    </w:pPr>
    <w:r>
      <w:rPr>
        <w:rFonts w:ascii="Arial" w:hAnsi="Arial" w:cs="Arial"/>
        <w:sz w:val="20"/>
        <w:szCs w:val="20"/>
      </w:rPr>
      <w:t>Sekretariat SP ST</w:t>
    </w:r>
    <w:r w:rsidRPr="00B463F6">
      <w:rPr>
        <w:rFonts w:ascii="Arial" w:hAnsi="Arial" w:cs="Arial"/>
        <w:sz w:val="20"/>
        <w:szCs w:val="20"/>
      </w:rPr>
      <w:t xml:space="preserve">, Bahnhofstrasse 55, Postfach, 5001 Aarau 1, +41 62 836 20 </w:t>
    </w:r>
    <w:r>
      <w:rPr>
        <w:rFonts w:ascii="Arial" w:hAnsi="Arial" w:cs="Arial"/>
        <w:sz w:val="20"/>
        <w:szCs w:val="20"/>
      </w:rPr>
      <w:t>84</w:t>
    </w:r>
    <w:r w:rsidRPr="00B463F6">
      <w:rPr>
        <w:rFonts w:ascii="Arial" w:hAnsi="Arial" w:cs="Arial"/>
        <w:sz w:val="20"/>
        <w:szCs w:val="20"/>
      </w:rPr>
      <w:t xml:space="preserve">, </w:t>
    </w:r>
    <w:hyperlink r:id="rId1" w:history="1">
      <w:r w:rsidRPr="00E90D38">
        <w:rPr>
          <w:rStyle w:val="Hyperlink"/>
          <w:rFonts w:ascii="Arial" w:hAnsi="Arial" w:cs="Arial"/>
          <w:sz w:val="20"/>
          <w:szCs w:val="20"/>
        </w:rPr>
        <w:t>info@sgc-so.ch</w:t>
      </w:r>
    </w:hyperlink>
    <w:r>
      <w:rPr>
        <w:rFonts w:ascii="Arial" w:hAnsi="Arial" w:cs="Arial"/>
        <w:sz w:val="20"/>
        <w:szCs w:val="20"/>
      </w:rPr>
      <w:t xml:space="preserve"> </w:t>
    </w:r>
  </w:p>
  <w:p w14:paraId="63137C1B" w14:textId="2AE89D8A" w:rsidR="00040B54" w:rsidRPr="00591035" w:rsidRDefault="00591035" w:rsidP="00591035">
    <w:pPr>
      <w:pStyle w:val="Fuzeile"/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lang w:val="de-DE"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22E98" w14:textId="77777777" w:rsidR="00AB3225" w:rsidRPr="00B463F6" w:rsidRDefault="00AB3225" w:rsidP="00AB3225">
    <w:pPr>
      <w:pStyle w:val="Fuzeile"/>
      <w:jc w:val="both"/>
      <w:rPr>
        <w:rFonts w:ascii="Arial" w:hAnsi="Arial" w:cs="Arial"/>
        <w:b/>
        <w:bCs/>
        <w:sz w:val="20"/>
        <w:szCs w:val="20"/>
      </w:rPr>
    </w:pPr>
    <w:r w:rsidRPr="00B463F6">
      <w:rPr>
        <w:rFonts w:ascii="Arial" w:hAnsi="Arial" w:cs="Arial"/>
        <w:b/>
        <w:bCs/>
        <w:sz w:val="20"/>
        <w:szCs w:val="20"/>
      </w:rPr>
      <w:t xml:space="preserve">Schwerpunkt </w:t>
    </w:r>
    <w:r>
      <w:rPr>
        <w:rFonts w:ascii="Arial" w:hAnsi="Arial" w:cs="Arial"/>
        <w:b/>
        <w:bCs/>
        <w:sz w:val="20"/>
        <w:szCs w:val="20"/>
      </w:rPr>
      <w:t>Spezialisierte Traumatologie</w:t>
    </w:r>
  </w:p>
  <w:p w14:paraId="4F3E97B0" w14:textId="5592642E" w:rsidR="00040B54" w:rsidRPr="00D47038" w:rsidRDefault="00AB3225" w:rsidP="00D47038">
    <w:pPr>
      <w:pStyle w:val="Fuzeile"/>
    </w:pPr>
    <w:r>
      <w:rPr>
        <w:rFonts w:ascii="Arial" w:hAnsi="Arial" w:cs="Arial"/>
        <w:sz w:val="20"/>
        <w:szCs w:val="20"/>
      </w:rPr>
      <w:t>Sekretariat SP ST</w:t>
    </w:r>
    <w:r w:rsidRPr="00B463F6">
      <w:rPr>
        <w:rFonts w:ascii="Arial" w:hAnsi="Arial" w:cs="Arial"/>
        <w:sz w:val="20"/>
        <w:szCs w:val="20"/>
      </w:rPr>
      <w:t xml:space="preserve">, Bahnhofstrasse 55, Postfach, 5001 Aarau 1, +41 62 836 20 </w:t>
    </w:r>
    <w:r>
      <w:rPr>
        <w:rFonts w:ascii="Arial" w:hAnsi="Arial" w:cs="Arial"/>
        <w:sz w:val="20"/>
        <w:szCs w:val="20"/>
      </w:rPr>
      <w:t>84</w:t>
    </w:r>
    <w:r w:rsidRPr="00B463F6">
      <w:rPr>
        <w:rFonts w:ascii="Arial" w:hAnsi="Arial" w:cs="Arial"/>
        <w:sz w:val="20"/>
        <w:szCs w:val="20"/>
      </w:rPr>
      <w:t xml:space="preserve">, </w:t>
    </w:r>
    <w:hyperlink r:id="rId1" w:history="1">
      <w:r w:rsidR="00591035" w:rsidRPr="00E90D38">
        <w:rPr>
          <w:rStyle w:val="Hyperlink"/>
          <w:rFonts w:ascii="Arial" w:hAnsi="Arial" w:cs="Arial"/>
          <w:sz w:val="20"/>
          <w:szCs w:val="20"/>
        </w:rPr>
        <w:t>info@sgc-so.ch</w:t>
      </w:r>
    </w:hyperlink>
    <w:r w:rsidR="00591035">
      <w:rPr>
        <w:rFonts w:ascii="Arial" w:hAnsi="Arial" w:cs="Arial"/>
        <w:sz w:val="20"/>
        <w:szCs w:val="20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E3966" w14:textId="77777777" w:rsidR="00743BC0" w:rsidRDefault="00743BC0" w:rsidP="00E177D4">
      <w:pPr>
        <w:spacing w:after="0"/>
      </w:pPr>
      <w:r>
        <w:separator/>
      </w:r>
    </w:p>
  </w:footnote>
  <w:footnote w:type="continuationSeparator" w:id="0">
    <w:p w14:paraId="75BC9A3E" w14:textId="77777777" w:rsidR="00743BC0" w:rsidRDefault="00743BC0" w:rsidP="00E177D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516FD" w14:textId="77777777" w:rsidR="00B74D23" w:rsidRDefault="00B74D23" w:rsidP="00B74D23">
    <w:pPr>
      <w:pStyle w:val="Kopfzeile"/>
    </w:pPr>
    <w:r>
      <w:rPr>
        <w:rFonts w:ascii="Arial" w:hAnsi="Arial" w:cs="Arial"/>
        <w:b/>
        <w:noProof/>
        <w:sz w:val="28"/>
        <w:szCs w:val="28"/>
      </w:rPr>
      <w:drawing>
        <wp:anchor distT="0" distB="0" distL="114300" distR="114300" simplePos="0" relativeHeight="251663360" behindDoc="0" locked="0" layoutInCell="1" allowOverlap="1" wp14:anchorId="56BFE62A" wp14:editId="1AEDB5A6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1619885" cy="593725"/>
          <wp:effectExtent l="0" t="0" r="0" b="0"/>
          <wp:wrapNone/>
          <wp:docPr id="20780823" name="Grafik 20780823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Clipart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593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62336" behindDoc="0" locked="0" layoutInCell="1" allowOverlap="1" wp14:anchorId="2C5E535C" wp14:editId="39B0B0C9">
          <wp:simplePos x="0" y="0"/>
          <wp:positionH relativeFrom="margin">
            <wp:align>left</wp:align>
          </wp:positionH>
          <wp:positionV relativeFrom="paragraph">
            <wp:posOffset>-201295</wp:posOffset>
          </wp:positionV>
          <wp:extent cx="1826895" cy="593725"/>
          <wp:effectExtent l="0" t="0" r="1905" b="0"/>
          <wp:wrapNone/>
          <wp:docPr id="1509887744" name="Grafik 1509887744" descr="M:\SGC Gesellschaft\Logo_Briefpapiervorlagen\Logo_SGC_Neu_2012_2013\Neues_SGC_ChirurgenChirurginnen_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M:\SGC Gesellschaft\Logo_Briefpapiervorlagen\Logo_SGC_Neu_2012_2013\Neues_SGC_ChirurgenChirurginnen_Logo_cmy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6895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6358BD" w14:textId="77777777" w:rsidR="00B74D23" w:rsidRDefault="00B74D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09BBB" w14:textId="77777777" w:rsidR="00C93D97" w:rsidRDefault="00C93D97" w:rsidP="00C93D97">
    <w:pPr>
      <w:pStyle w:val="Kopfzeile"/>
    </w:pPr>
    <w:r>
      <w:rPr>
        <w:rFonts w:ascii="Arial" w:hAnsi="Arial" w:cs="Arial"/>
        <w:b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77BF139A" wp14:editId="785FE916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1619885" cy="593725"/>
          <wp:effectExtent l="0" t="0" r="0" b="0"/>
          <wp:wrapNone/>
          <wp:docPr id="5" name="Grafik 5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Clipart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593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127DF1CC" wp14:editId="04B1DBE1">
          <wp:simplePos x="0" y="0"/>
          <wp:positionH relativeFrom="margin">
            <wp:align>left</wp:align>
          </wp:positionH>
          <wp:positionV relativeFrom="paragraph">
            <wp:posOffset>-201295</wp:posOffset>
          </wp:positionV>
          <wp:extent cx="1826895" cy="593725"/>
          <wp:effectExtent l="0" t="0" r="1905" b="0"/>
          <wp:wrapNone/>
          <wp:docPr id="6" name="Grafik 6" descr="M:\SGC Gesellschaft\Logo_Briefpapiervorlagen\Logo_SGC_Neu_2012_2013\Neues_SGC_ChirurgenChirurginnen_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M:\SGC Gesellschaft\Logo_Briefpapiervorlagen\Logo_SGC_Neu_2012_2013\Neues_SGC_ChirurgenChirurginnen_Logo_cmy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6895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13415B" w14:textId="77777777" w:rsidR="00C93D97" w:rsidRDefault="00C93D97" w:rsidP="00C93D97">
    <w:pPr>
      <w:pStyle w:val="Kopfzeile"/>
    </w:pPr>
  </w:p>
  <w:p w14:paraId="40B79BCA" w14:textId="77777777" w:rsidR="00040B54" w:rsidRPr="00C93D97" w:rsidRDefault="00040B54" w:rsidP="00C93D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52DA"/>
    <w:multiLevelType w:val="hybridMultilevel"/>
    <w:tmpl w:val="53FA2D3E"/>
    <w:lvl w:ilvl="0" w:tplc="6B9CD7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94A83"/>
    <w:multiLevelType w:val="hybridMultilevel"/>
    <w:tmpl w:val="75629926"/>
    <w:lvl w:ilvl="0" w:tplc="08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B039D2"/>
    <w:multiLevelType w:val="multilevel"/>
    <w:tmpl w:val="5C6614D2"/>
    <w:numStyleLink w:val="FMHNummerierunggegliedertauf3EbenenAltN"/>
  </w:abstractNum>
  <w:abstractNum w:abstractNumId="3" w15:restartNumberingAfterBreak="0">
    <w:nsid w:val="0FEB586A"/>
    <w:multiLevelType w:val="multilevel"/>
    <w:tmpl w:val="5C6614D2"/>
    <w:numStyleLink w:val="FMHNummerierunggegliedertauf3EbenenAltN"/>
  </w:abstractNum>
  <w:abstractNum w:abstractNumId="4" w15:restartNumberingAfterBreak="0">
    <w:nsid w:val="100C54F9"/>
    <w:multiLevelType w:val="hybridMultilevel"/>
    <w:tmpl w:val="565A2816"/>
    <w:lvl w:ilvl="0" w:tplc="2DEE823E">
      <w:start w:val="1"/>
      <w:numFmt w:val="bullet"/>
      <w:pStyle w:val="Aufzhlungszeichen1Ebene"/>
      <w:lvlText w:val=""/>
      <w:lvlJc w:val="left"/>
      <w:pPr>
        <w:ind w:left="720" w:hanging="360"/>
      </w:pPr>
      <w:rPr>
        <w:rFonts w:ascii="Symbol" w:hAnsi="Symbol" w:hint="default"/>
        <w:color w:val="000000" w:themeColor="text2"/>
        <w:u w:color="3C5587" w:themeColor="accent1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06E02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0A94B40"/>
    <w:multiLevelType w:val="hybridMultilevel"/>
    <w:tmpl w:val="2DE27F0E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33180"/>
    <w:multiLevelType w:val="hybridMultilevel"/>
    <w:tmpl w:val="E1AAD854"/>
    <w:lvl w:ilvl="0" w:tplc="8C52AE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9F1550"/>
    <w:multiLevelType w:val="multilevel"/>
    <w:tmpl w:val="5C6614D2"/>
    <w:numStyleLink w:val="FMHNummerierunggegliedertauf3EbenenAltN"/>
  </w:abstractNum>
  <w:abstractNum w:abstractNumId="9" w15:restartNumberingAfterBreak="0">
    <w:nsid w:val="16C36B9C"/>
    <w:multiLevelType w:val="multilevel"/>
    <w:tmpl w:val="5C6614D2"/>
    <w:styleLink w:val="FMHNummerierunggegliedertauf3EbenenAltN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5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BA3792C"/>
    <w:multiLevelType w:val="hybridMultilevel"/>
    <w:tmpl w:val="B3DA4690"/>
    <w:lvl w:ilvl="0" w:tplc="08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54341"/>
    <w:multiLevelType w:val="hybridMultilevel"/>
    <w:tmpl w:val="C5889980"/>
    <w:lvl w:ilvl="0" w:tplc="6BE6DD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97A68"/>
    <w:multiLevelType w:val="hybridMultilevel"/>
    <w:tmpl w:val="7FC63134"/>
    <w:lvl w:ilvl="0" w:tplc="DE9C9144">
      <w:start w:val="1"/>
      <w:numFmt w:val="upperLetter"/>
      <w:pStyle w:val="ABCAufzhlung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36970"/>
    <w:multiLevelType w:val="hybridMultilevel"/>
    <w:tmpl w:val="8EE42E78"/>
    <w:lvl w:ilvl="0" w:tplc="08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01348"/>
    <w:multiLevelType w:val="multilevel"/>
    <w:tmpl w:val="3632A744"/>
    <w:styleLink w:val="FMHAufzhlunggegliedertauf3EbenenAlt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3ECB31D1"/>
    <w:multiLevelType w:val="multilevel"/>
    <w:tmpl w:val="794E19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407D4C3A"/>
    <w:multiLevelType w:val="multilevel"/>
    <w:tmpl w:val="0807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42171E04"/>
    <w:multiLevelType w:val="multilevel"/>
    <w:tmpl w:val="3A5AECB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423E08A3"/>
    <w:multiLevelType w:val="hybridMultilevel"/>
    <w:tmpl w:val="46DA9A18"/>
    <w:lvl w:ilvl="0" w:tplc="0807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CF36E4"/>
    <w:multiLevelType w:val="hybridMultilevel"/>
    <w:tmpl w:val="10C0D7FA"/>
    <w:lvl w:ilvl="0" w:tplc="AB52D6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F8416B"/>
    <w:multiLevelType w:val="hybridMultilevel"/>
    <w:tmpl w:val="68FE782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7F3241"/>
    <w:multiLevelType w:val="multilevel"/>
    <w:tmpl w:val="3632A744"/>
    <w:numStyleLink w:val="FMHAufzhlunggegliedertauf3EbenenAltA"/>
  </w:abstractNum>
  <w:abstractNum w:abstractNumId="22" w15:restartNumberingAfterBreak="0">
    <w:nsid w:val="517652F2"/>
    <w:multiLevelType w:val="hybridMultilevel"/>
    <w:tmpl w:val="3092D7A0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81F56"/>
    <w:multiLevelType w:val="multilevel"/>
    <w:tmpl w:val="C58899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CF5805"/>
    <w:multiLevelType w:val="hybridMultilevel"/>
    <w:tmpl w:val="E42E728A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77610C0"/>
    <w:multiLevelType w:val="multilevel"/>
    <w:tmpl w:val="5C6614D2"/>
    <w:numStyleLink w:val="FMHNummerierunggegliedertauf3EbenenAltN"/>
  </w:abstractNum>
  <w:abstractNum w:abstractNumId="26" w15:restartNumberingAfterBreak="0">
    <w:nsid w:val="5E081BE5"/>
    <w:multiLevelType w:val="hybridMultilevel"/>
    <w:tmpl w:val="EF52BE0C"/>
    <w:lvl w:ilvl="0" w:tplc="D81AD66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427FC0"/>
    <w:multiLevelType w:val="multilevel"/>
    <w:tmpl w:val="3632A744"/>
    <w:numStyleLink w:val="FMHAufzhlunggegliedertauf3EbenenAltA"/>
  </w:abstractNum>
  <w:abstractNum w:abstractNumId="28" w15:restartNumberingAfterBreak="0">
    <w:nsid w:val="669949F2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E145543"/>
    <w:multiLevelType w:val="hybridMultilevel"/>
    <w:tmpl w:val="7450A154"/>
    <w:lvl w:ilvl="0" w:tplc="403A835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16"/>
        <w:szCs w:val="16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712E5C"/>
    <w:multiLevelType w:val="multilevel"/>
    <w:tmpl w:val="5C6614D2"/>
    <w:numStyleLink w:val="FMHNummerierunggegliedertauf3EbenenAltN"/>
  </w:abstractNum>
  <w:abstractNum w:abstractNumId="31" w15:restartNumberingAfterBreak="0">
    <w:nsid w:val="7458158A"/>
    <w:multiLevelType w:val="hybridMultilevel"/>
    <w:tmpl w:val="1B46B0C8"/>
    <w:lvl w:ilvl="0" w:tplc="D9426102">
      <w:start w:val="1"/>
      <w:numFmt w:val="decimal"/>
      <w:pStyle w:val="Nummerierung1Ebene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600CC"/>
    <w:multiLevelType w:val="hybridMultilevel"/>
    <w:tmpl w:val="A664D78E"/>
    <w:lvl w:ilvl="0" w:tplc="0BC289F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096D3B"/>
    <w:multiLevelType w:val="hybridMultilevel"/>
    <w:tmpl w:val="721039AA"/>
    <w:lvl w:ilvl="0" w:tplc="08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14985280">
    <w:abstractNumId w:val="4"/>
  </w:num>
  <w:num w:numId="2" w16cid:durableId="703364178">
    <w:abstractNumId w:val="31"/>
  </w:num>
  <w:num w:numId="3" w16cid:durableId="495191192">
    <w:abstractNumId w:val="17"/>
  </w:num>
  <w:num w:numId="4" w16cid:durableId="1573655377">
    <w:abstractNumId w:val="5"/>
  </w:num>
  <w:num w:numId="5" w16cid:durableId="623735695">
    <w:abstractNumId w:val="17"/>
  </w:num>
  <w:num w:numId="6" w16cid:durableId="1658264004">
    <w:abstractNumId w:val="28"/>
  </w:num>
  <w:num w:numId="7" w16cid:durableId="784694211">
    <w:abstractNumId w:val="9"/>
  </w:num>
  <w:num w:numId="8" w16cid:durableId="91977051">
    <w:abstractNumId w:val="2"/>
  </w:num>
  <w:num w:numId="9" w16cid:durableId="1590699486">
    <w:abstractNumId w:val="30"/>
  </w:num>
  <w:num w:numId="10" w16cid:durableId="567347910">
    <w:abstractNumId w:val="25"/>
  </w:num>
  <w:num w:numId="11" w16cid:durableId="1619143439">
    <w:abstractNumId w:val="3"/>
  </w:num>
  <w:num w:numId="12" w16cid:durableId="1495103302">
    <w:abstractNumId w:val="8"/>
  </w:num>
  <w:num w:numId="13" w16cid:durableId="1114129959">
    <w:abstractNumId w:val="16"/>
  </w:num>
  <w:num w:numId="14" w16cid:durableId="618492675">
    <w:abstractNumId w:val="14"/>
  </w:num>
  <w:num w:numId="15" w16cid:durableId="977802457">
    <w:abstractNumId w:val="27"/>
  </w:num>
  <w:num w:numId="16" w16cid:durableId="1206942683">
    <w:abstractNumId w:val="21"/>
  </w:num>
  <w:num w:numId="17" w16cid:durableId="777067480">
    <w:abstractNumId w:val="12"/>
  </w:num>
  <w:num w:numId="18" w16cid:durableId="1311129404">
    <w:abstractNumId w:val="15"/>
  </w:num>
  <w:num w:numId="19" w16cid:durableId="164635456">
    <w:abstractNumId w:val="11"/>
  </w:num>
  <w:num w:numId="20" w16cid:durableId="1350065914">
    <w:abstractNumId w:val="23"/>
  </w:num>
  <w:num w:numId="21" w16cid:durableId="1389650064">
    <w:abstractNumId w:val="29"/>
  </w:num>
  <w:num w:numId="22" w16cid:durableId="207298794">
    <w:abstractNumId w:val="24"/>
  </w:num>
  <w:num w:numId="23" w16cid:durableId="953485836">
    <w:abstractNumId w:val="1"/>
  </w:num>
  <w:num w:numId="24" w16cid:durableId="563414311">
    <w:abstractNumId w:val="6"/>
  </w:num>
  <w:num w:numId="25" w16cid:durableId="1138455451">
    <w:abstractNumId w:val="22"/>
  </w:num>
  <w:num w:numId="26" w16cid:durableId="894779836">
    <w:abstractNumId w:val="26"/>
  </w:num>
  <w:num w:numId="27" w16cid:durableId="507335209">
    <w:abstractNumId w:val="7"/>
  </w:num>
  <w:num w:numId="28" w16cid:durableId="1101489570">
    <w:abstractNumId w:val="18"/>
  </w:num>
  <w:num w:numId="29" w16cid:durableId="1737169915">
    <w:abstractNumId w:val="33"/>
  </w:num>
  <w:num w:numId="30" w16cid:durableId="1917089618">
    <w:abstractNumId w:val="13"/>
  </w:num>
  <w:num w:numId="31" w16cid:durableId="53355299">
    <w:abstractNumId w:val="10"/>
  </w:num>
  <w:num w:numId="32" w16cid:durableId="876695888">
    <w:abstractNumId w:val="19"/>
  </w:num>
  <w:num w:numId="33" w16cid:durableId="464272818">
    <w:abstractNumId w:val="20"/>
  </w:num>
  <w:num w:numId="34" w16cid:durableId="1200581400">
    <w:abstractNumId w:val="32"/>
  </w:num>
  <w:num w:numId="35" w16cid:durableId="1682312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uQXb1g/IIywu31dGVXZuGVyF+PdXKLzi97lKNBR2PIZc6gVXb3n6B+MIWNspfqysVPdEf+9raok8Duz9mcmEFg==" w:salt="25BILU9txtBi5rsmApfxYw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199"/>
    <w:rsid w:val="00011A08"/>
    <w:rsid w:val="00040B54"/>
    <w:rsid w:val="0010169E"/>
    <w:rsid w:val="0012615E"/>
    <w:rsid w:val="00203287"/>
    <w:rsid w:val="00232C9F"/>
    <w:rsid w:val="002340C8"/>
    <w:rsid w:val="00240F70"/>
    <w:rsid w:val="00246126"/>
    <w:rsid w:val="00253F0B"/>
    <w:rsid w:val="002E022A"/>
    <w:rsid w:val="003125F5"/>
    <w:rsid w:val="00321F80"/>
    <w:rsid w:val="00334F65"/>
    <w:rsid w:val="00341B9D"/>
    <w:rsid w:val="003801CD"/>
    <w:rsid w:val="00393199"/>
    <w:rsid w:val="003A155A"/>
    <w:rsid w:val="003A34FC"/>
    <w:rsid w:val="003A4A23"/>
    <w:rsid w:val="003B546E"/>
    <w:rsid w:val="003C4327"/>
    <w:rsid w:val="003C4580"/>
    <w:rsid w:val="003E49D7"/>
    <w:rsid w:val="00446AA6"/>
    <w:rsid w:val="004476F1"/>
    <w:rsid w:val="004820B8"/>
    <w:rsid w:val="004821AF"/>
    <w:rsid w:val="004D2768"/>
    <w:rsid w:val="004E6C12"/>
    <w:rsid w:val="00504A71"/>
    <w:rsid w:val="005050D2"/>
    <w:rsid w:val="00534978"/>
    <w:rsid w:val="00557A62"/>
    <w:rsid w:val="00590392"/>
    <w:rsid w:val="00591035"/>
    <w:rsid w:val="005D6C30"/>
    <w:rsid w:val="005E266E"/>
    <w:rsid w:val="006118CA"/>
    <w:rsid w:val="00627609"/>
    <w:rsid w:val="00662078"/>
    <w:rsid w:val="006659F7"/>
    <w:rsid w:val="00677A77"/>
    <w:rsid w:val="006808A4"/>
    <w:rsid w:val="006D0C0B"/>
    <w:rsid w:val="00743BC0"/>
    <w:rsid w:val="0077171B"/>
    <w:rsid w:val="00780479"/>
    <w:rsid w:val="007829C7"/>
    <w:rsid w:val="00791F59"/>
    <w:rsid w:val="0080251B"/>
    <w:rsid w:val="0080291A"/>
    <w:rsid w:val="00807896"/>
    <w:rsid w:val="008153AB"/>
    <w:rsid w:val="00827E7E"/>
    <w:rsid w:val="00847F74"/>
    <w:rsid w:val="00853DA3"/>
    <w:rsid w:val="00873764"/>
    <w:rsid w:val="008C073A"/>
    <w:rsid w:val="00940AD9"/>
    <w:rsid w:val="0097452E"/>
    <w:rsid w:val="009A0286"/>
    <w:rsid w:val="009A2F57"/>
    <w:rsid w:val="009A3199"/>
    <w:rsid w:val="009A3C4D"/>
    <w:rsid w:val="009B4ECD"/>
    <w:rsid w:val="009D3100"/>
    <w:rsid w:val="009F0AFD"/>
    <w:rsid w:val="009F3701"/>
    <w:rsid w:val="00A45CF8"/>
    <w:rsid w:val="00A51BE6"/>
    <w:rsid w:val="00A56EB6"/>
    <w:rsid w:val="00A845E1"/>
    <w:rsid w:val="00A84934"/>
    <w:rsid w:val="00AA7778"/>
    <w:rsid w:val="00AB3225"/>
    <w:rsid w:val="00AD0BF5"/>
    <w:rsid w:val="00B22938"/>
    <w:rsid w:val="00B46C91"/>
    <w:rsid w:val="00B66D2B"/>
    <w:rsid w:val="00B74D23"/>
    <w:rsid w:val="00B95618"/>
    <w:rsid w:val="00BAFA83"/>
    <w:rsid w:val="00BC50C4"/>
    <w:rsid w:val="00C04D54"/>
    <w:rsid w:val="00C212AF"/>
    <w:rsid w:val="00C5406E"/>
    <w:rsid w:val="00C84483"/>
    <w:rsid w:val="00C87A31"/>
    <w:rsid w:val="00C93D97"/>
    <w:rsid w:val="00CD79C8"/>
    <w:rsid w:val="00CE0E41"/>
    <w:rsid w:val="00D35A19"/>
    <w:rsid w:val="00D47038"/>
    <w:rsid w:val="00D50D69"/>
    <w:rsid w:val="00D7448F"/>
    <w:rsid w:val="00D80070"/>
    <w:rsid w:val="00DC280F"/>
    <w:rsid w:val="00E177D4"/>
    <w:rsid w:val="00E6470A"/>
    <w:rsid w:val="00E66B2B"/>
    <w:rsid w:val="00E868FF"/>
    <w:rsid w:val="00E877FB"/>
    <w:rsid w:val="00E92A35"/>
    <w:rsid w:val="00E96FBB"/>
    <w:rsid w:val="00F13F31"/>
    <w:rsid w:val="00F21C80"/>
    <w:rsid w:val="00F563A2"/>
    <w:rsid w:val="00F601F7"/>
    <w:rsid w:val="00F839A1"/>
    <w:rsid w:val="00FB00F7"/>
    <w:rsid w:val="00FB6177"/>
    <w:rsid w:val="00FE4FC4"/>
    <w:rsid w:val="11901D3D"/>
    <w:rsid w:val="26EE990F"/>
    <w:rsid w:val="53AFE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4DAEBCF"/>
  <w15:docId w15:val="{4345D138-9DA9-4DFB-BC47-4DD66608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177D4"/>
  </w:style>
  <w:style w:type="paragraph" w:styleId="berschrift1">
    <w:name w:val="heading 1"/>
    <w:basedOn w:val="Standard"/>
    <w:next w:val="Standard"/>
    <w:link w:val="berschrift1Zchn"/>
    <w:qFormat/>
    <w:rsid w:val="004D2768"/>
    <w:pPr>
      <w:keepNext/>
      <w:keepLines/>
      <w:numPr>
        <w:numId w:val="5"/>
      </w:numPr>
      <w:spacing w:before="120" w:after="6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CE0E41"/>
    <w:pPr>
      <w:keepNext/>
      <w:keepLines/>
      <w:numPr>
        <w:ilvl w:val="1"/>
        <w:numId w:val="5"/>
      </w:numPr>
      <w:spacing w:before="120" w:after="6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4D2768"/>
    <w:pPr>
      <w:keepNext/>
      <w:keepLines/>
      <w:numPr>
        <w:ilvl w:val="2"/>
        <w:numId w:val="5"/>
      </w:numPr>
      <w:spacing w:before="120" w:after="6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321F80"/>
    <w:pPr>
      <w:keepNext/>
      <w:keepLines/>
      <w:spacing w:before="120" w:after="6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4D2768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1E2A43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4D2768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E2A4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4D2768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5B79B6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4D2768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5B79B6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4D2768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5B79B6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C4580"/>
    <w:pPr>
      <w:spacing w:after="0"/>
    </w:pPr>
  </w:style>
  <w:style w:type="paragraph" w:customStyle="1" w:styleId="TitelBetreff11pt">
    <w:name w:val="Titel Betreff 11pt"/>
    <w:basedOn w:val="Standard"/>
    <w:uiPriority w:val="3"/>
    <w:qFormat/>
    <w:rsid w:val="003C4580"/>
    <w:pPr>
      <w:spacing w:before="120" w:after="60"/>
    </w:pPr>
    <w:rPr>
      <w:b/>
    </w:rPr>
  </w:style>
  <w:style w:type="paragraph" w:styleId="Titel">
    <w:name w:val="Title"/>
    <w:basedOn w:val="Standard"/>
    <w:next w:val="Standard"/>
    <w:link w:val="TitelZchn"/>
    <w:uiPriority w:val="4"/>
    <w:qFormat/>
    <w:rsid w:val="004820B8"/>
    <w:pPr>
      <w:spacing w:before="120" w:after="60"/>
      <w:contextualSpacing/>
    </w:pPr>
    <w:rPr>
      <w:rFonts w:asciiTheme="majorHAnsi" w:eastAsiaTheme="majorEastAsia" w:hAnsiTheme="majorHAnsi" w:cstheme="majorBidi"/>
      <w:b/>
      <w:color w:val="000000" w:themeColor="text2" w:themeShade="BF"/>
      <w:kern w:val="28"/>
      <w:sz w:val="32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4820B8"/>
    <w:rPr>
      <w:rFonts w:asciiTheme="majorHAnsi" w:eastAsiaTheme="majorEastAsia" w:hAnsiTheme="majorHAnsi" w:cstheme="majorBidi"/>
      <w:b/>
      <w:color w:val="000000" w:themeColor="text2" w:themeShade="BF"/>
      <w:kern w:val="28"/>
      <w:sz w:val="32"/>
      <w:szCs w:val="52"/>
    </w:rPr>
  </w:style>
  <w:style w:type="paragraph" w:styleId="Untertitel">
    <w:name w:val="Subtitle"/>
    <w:basedOn w:val="Standard"/>
    <w:next w:val="Standard"/>
    <w:link w:val="UntertitelZchn"/>
    <w:uiPriority w:val="5"/>
    <w:qFormat/>
    <w:rsid w:val="00CE0E41"/>
    <w:pPr>
      <w:numPr>
        <w:ilvl w:val="1"/>
      </w:numPr>
      <w:spacing w:before="120" w:after="60"/>
    </w:pPr>
    <w:rPr>
      <w:rFonts w:asciiTheme="majorHAnsi" w:eastAsiaTheme="majorEastAsia" w:hAnsiTheme="majorHAnsi" w:cstheme="majorBidi"/>
      <w:b/>
      <w:iCs/>
      <w:sz w:val="26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5"/>
    <w:rsid w:val="00CE0E41"/>
    <w:rPr>
      <w:rFonts w:asciiTheme="majorHAnsi" w:eastAsiaTheme="majorEastAsia" w:hAnsiTheme="majorHAnsi" w:cstheme="majorBidi"/>
      <w:b/>
      <w:iCs/>
      <w:sz w:val="26"/>
      <w:szCs w:val="24"/>
    </w:rPr>
  </w:style>
  <w:style w:type="paragraph" w:customStyle="1" w:styleId="Aufzhlungszeichen1Ebene">
    <w:name w:val="Aufzählungszeichen 1 Ebene"/>
    <w:basedOn w:val="Standard"/>
    <w:uiPriority w:val="2"/>
    <w:qFormat/>
    <w:rsid w:val="003C4580"/>
    <w:pPr>
      <w:numPr>
        <w:numId w:val="1"/>
      </w:numPr>
      <w:ind w:left="714" w:hanging="357"/>
      <w:contextualSpacing/>
    </w:pPr>
  </w:style>
  <w:style w:type="paragraph" w:customStyle="1" w:styleId="Nummerierung1Ebene">
    <w:name w:val="Nummerierung 1 Ebene"/>
    <w:basedOn w:val="Standard"/>
    <w:uiPriority w:val="2"/>
    <w:qFormat/>
    <w:rsid w:val="003C4580"/>
    <w:pPr>
      <w:numPr>
        <w:numId w:val="2"/>
      </w:numPr>
      <w:ind w:left="714" w:hanging="357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D276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E0E41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21F80"/>
    <w:rPr>
      <w:rFonts w:asciiTheme="majorHAnsi" w:eastAsiaTheme="majorEastAsia" w:hAnsiTheme="majorHAnsi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21F80"/>
    <w:rPr>
      <w:rFonts w:asciiTheme="majorHAnsi" w:eastAsiaTheme="majorEastAsia" w:hAnsiTheme="majorHAnsi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21F80"/>
    <w:rPr>
      <w:rFonts w:asciiTheme="majorHAnsi" w:eastAsiaTheme="majorEastAsia" w:hAnsiTheme="majorHAnsi" w:cstheme="majorBidi"/>
      <w:color w:val="1E2A43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21F80"/>
    <w:rPr>
      <w:rFonts w:asciiTheme="majorHAnsi" w:eastAsiaTheme="majorEastAsia" w:hAnsiTheme="majorHAnsi" w:cstheme="majorBidi"/>
      <w:i/>
      <w:iCs/>
      <w:color w:val="1E2A4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21F80"/>
    <w:rPr>
      <w:rFonts w:asciiTheme="majorHAnsi" w:eastAsiaTheme="majorEastAsia" w:hAnsiTheme="majorHAnsi" w:cstheme="majorBidi"/>
      <w:i/>
      <w:iCs/>
      <w:color w:val="5B79B6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21F80"/>
    <w:rPr>
      <w:rFonts w:asciiTheme="majorHAnsi" w:eastAsiaTheme="majorEastAsia" w:hAnsiTheme="majorHAnsi" w:cstheme="majorBidi"/>
      <w:color w:val="5B79B6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21F80"/>
    <w:rPr>
      <w:rFonts w:asciiTheme="majorHAnsi" w:eastAsiaTheme="majorEastAsia" w:hAnsiTheme="majorHAnsi" w:cstheme="majorBidi"/>
      <w:i/>
      <w:iCs/>
      <w:color w:val="5B79B6" w:themeColor="text1" w:themeTint="BF"/>
      <w:sz w:val="20"/>
      <w:szCs w:val="20"/>
    </w:rPr>
  </w:style>
  <w:style w:type="paragraph" w:styleId="Listenabsatz">
    <w:name w:val="List Paragraph"/>
    <w:basedOn w:val="Standard"/>
    <w:uiPriority w:val="34"/>
    <w:qFormat/>
    <w:rsid w:val="004D2768"/>
    <w:pPr>
      <w:contextualSpacing/>
    </w:pPr>
  </w:style>
  <w:style w:type="table" w:styleId="Tabellenraster">
    <w:name w:val="Table Grid"/>
    <w:basedOn w:val="NormaleTabelle"/>
    <w:uiPriority w:val="59"/>
    <w:rsid w:val="00A56EB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MHTabelleohneRahmenlinien">
    <w:name w:val="FMH Tabelle ohne Rahmenlinien"/>
    <w:basedOn w:val="NormaleTabelle"/>
    <w:uiPriority w:val="99"/>
    <w:rsid w:val="00A56EB6"/>
    <w:pPr>
      <w:spacing w:after="0"/>
    </w:pPr>
    <w:tblPr>
      <w:tblCellMar>
        <w:left w:w="0" w:type="dxa"/>
        <w:right w:w="0" w:type="dxa"/>
      </w:tblCellMar>
    </w:tblPr>
  </w:style>
  <w:style w:type="table" w:customStyle="1" w:styleId="FMHRahmenlinienblau">
    <w:name w:val="FMH Rahmenlinien blau"/>
    <w:basedOn w:val="NormaleTabelle"/>
    <w:uiPriority w:val="99"/>
    <w:rsid w:val="00A56EB6"/>
    <w:pPr>
      <w:spacing w:after="0"/>
    </w:pPr>
    <w:tblPr>
      <w:tblBorders>
        <w:top w:val="single" w:sz="8" w:space="0" w:color="3C5587" w:themeColor="accent1"/>
        <w:left w:val="single" w:sz="8" w:space="0" w:color="3C5587" w:themeColor="accent1"/>
        <w:bottom w:val="single" w:sz="8" w:space="0" w:color="3C5587" w:themeColor="accent1"/>
        <w:right w:val="single" w:sz="8" w:space="0" w:color="3C5587" w:themeColor="accent1"/>
        <w:insideH w:val="single" w:sz="8" w:space="0" w:color="3C5587" w:themeColor="accent1"/>
        <w:insideV w:val="single" w:sz="8" w:space="0" w:color="3C5587" w:themeColor="accent1"/>
      </w:tblBorders>
    </w:tblPr>
  </w:style>
  <w:style w:type="table" w:styleId="HelleListe">
    <w:name w:val="Light List"/>
    <w:basedOn w:val="NormaleTabelle"/>
    <w:uiPriority w:val="61"/>
    <w:rsid w:val="00A56EB6"/>
    <w:pPr>
      <w:spacing w:after="0"/>
    </w:pPr>
    <w:tblPr>
      <w:tblStyleRowBandSize w:val="1"/>
      <w:tblStyleColBandSize w:val="1"/>
      <w:tblBorders>
        <w:top w:val="single" w:sz="8" w:space="0" w:color="3C5587" w:themeColor="text1"/>
        <w:left w:val="single" w:sz="8" w:space="0" w:color="3C5587" w:themeColor="text1"/>
        <w:bottom w:val="single" w:sz="8" w:space="0" w:color="3C5587" w:themeColor="text1"/>
        <w:right w:val="single" w:sz="8" w:space="0" w:color="3C558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558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5587" w:themeColor="text1"/>
          <w:left w:val="single" w:sz="8" w:space="0" w:color="3C5587" w:themeColor="text1"/>
          <w:bottom w:val="single" w:sz="8" w:space="0" w:color="3C5587" w:themeColor="text1"/>
          <w:right w:val="single" w:sz="8" w:space="0" w:color="3C558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5587" w:themeColor="text1"/>
          <w:left w:val="single" w:sz="8" w:space="0" w:color="3C5587" w:themeColor="text1"/>
          <w:bottom w:val="single" w:sz="8" w:space="0" w:color="3C5587" w:themeColor="text1"/>
          <w:right w:val="single" w:sz="8" w:space="0" w:color="3C5587" w:themeColor="text1"/>
        </w:tcBorders>
      </w:tcPr>
    </w:tblStylePr>
    <w:tblStylePr w:type="band1Horz">
      <w:tblPr/>
      <w:tcPr>
        <w:tcBorders>
          <w:top w:val="single" w:sz="8" w:space="0" w:color="3C5587" w:themeColor="text1"/>
          <w:left w:val="single" w:sz="8" w:space="0" w:color="3C5587" w:themeColor="text1"/>
          <w:bottom w:val="single" w:sz="8" w:space="0" w:color="3C5587" w:themeColor="text1"/>
          <w:right w:val="single" w:sz="8" w:space="0" w:color="3C5587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A56EB6"/>
    <w:pPr>
      <w:spacing w:after="0"/>
    </w:pPr>
    <w:tblPr>
      <w:tblStyleRowBandSize w:val="1"/>
      <w:tblStyleColBandSize w:val="1"/>
      <w:tblBorders>
        <w:top w:val="single" w:sz="8" w:space="0" w:color="3C5587" w:themeColor="accent1"/>
        <w:left w:val="single" w:sz="8" w:space="0" w:color="3C5587" w:themeColor="accent1"/>
        <w:bottom w:val="single" w:sz="8" w:space="0" w:color="3C5587" w:themeColor="accent1"/>
        <w:right w:val="single" w:sz="8" w:space="0" w:color="3C55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55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5587" w:themeColor="accent1"/>
          <w:left w:val="single" w:sz="8" w:space="0" w:color="3C5587" w:themeColor="accent1"/>
          <w:bottom w:val="single" w:sz="8" w:space="0" w:color="3C5587" w:themeColor="accent1"/>
          <w:right w:val="single" w:sz="8" w:space="0" w:color="3C55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5587" w:themeColor="accent1"/>
          <w:left w:val="single" w:sz="8" w:space="0" w:color="3C5587" w:themeColor="accent1"/>
          <w:bottom w:val="single" w:sz="8" w:space="0" w:color="3C5587" w:themeColor="accent1"/>
          <w:right w:val="single" w:sz="8" w:space="0" w:color="3C5587" w:themeColor="accent1"/>
        </w:tcBorders>
      </w:tcPr>
    </w:tblStylePr>
    <w:tblStylePr w:type="band1Horz">
      <w:tblPr/>
      <w:tcPr>
        <w:tcBorders>
          <w:top w:val="single" w:sz="8" w:space="0" w:color="3C5587" w:themeColor="accent1"/>
          <w:left w:val="single" w:sz="8" w:space="0" w:color="3C5587" w:themeColor="accent1"/>
          <w:bottom w:val="single" w:sz="8" w:space="0" w:color="3C5587" w:themeColor="accent1"/>
          <w:right w:val="single" w:sz="8" w:space="0" w:color="3C5587" w:themeColor="accent1"/>
        </w:tcBorders>
      </w:tcPr>
    </w:tblStylePr>
  </w:style>
  <w:style w:type="table" w:styleId="HelleListe-Akzent3">
    <w:name w:val="Light List Accent 3"/>
    <w:basedOn w:val="NormaleTabelle"/>
    <w:uiPriority w:val="61"/>
    <w:rsid w:val="00A56EB6"/>
    <w:pPr>
      <w:spacing w:after="0"/>
    </w:pPr>
    <w:tblPr>
      <w:tblStyleRowBandSize w:val="1"/>
      <w:tblStyleColBandSize w:val="1"/>
      <w:tblBorders>
        <w:top w:val="single" w:sz="8" w:space="0" w:color="556473" w:themeColor="accent3"/>
        <w:left w:val="single" w:sz="8" w:space="0" w:color="556473" w:themeColor="accent3"/>
        <w:bottom w:val="single" w:sz="8" w:space="0" w:color="556473" w:themeColor="accent3"/>
        <w:right w:val="single" w:sz="8" w:space="0" w:color="55647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5647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56473" w:themeColor="accent3"/>
          <w:left w:val="single" w:sz="8" w:space="0" w:color="556473" w:themeColor="accent3"/>
          <w:bottom w:val="single" w:sz="8" w:space="0" w:color="556473" w:themeColor="accent3"/>
          <w:right w:val="single" w:sz="8" w:space="0" w:color="5564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56473" w:themeColor="accent3"/>
          <w:left w:val="single" w:sz="8" w:space="0" w:color="556473" w:themeColor="accent3"/>
          <w:bottom w:val="single" w:sz="8" w:space="0" w:color="556473" w:themeColor="accent3"/>
          <w:right w:val="single" w:sz="8" w:space="0" w:color="556473" w:themeColor="accent3"/>
        </w:tcBorders>
      </w:tcPr>
    </w:tblStylePr>
    <w:tblStylePr w:type="band1Horz">
      <w:tblPr/>
      <w:tcPr>
        <w:tcBorders>
          <w:top w:val="single" w:sz="8" w:space="0" w:color="556473" w:themeColor="accent3"/>
          <w:left w:val="single" w:sz="8" w:space="0" w:color="556473" w:themeColor="accent3"/>
          <w:bottom w:val="single" w:sz="8" w:space="0" w:color="556473" w:themeColor="accent3"/>
          <w:right w:val="single" w:sz="8" w:space="0" w:color="556473" w:themeColor="accent3"/>
        </w:tcBorders>
      </w:tcPr>
    </w:tblStylePr>
  </w:style>
  <w:style w:type="table" w:styleId="HelleSchattierung-Akzent5">
    <w:name w:val="Light Shading Accent 5"/>
    <w:basedOn w:val="NormaleTabelle"/>
    <w:uiPriority w:val="60"/>
    <w:rsid w:val="00A56EB6"/>
    <w:pPr>
      <w:spacing w:after="0"/>
    </w:pPr>
    <w:rPr>
      <w:color w:val="797150" w:themeColor="accent5" w:themeShade="BF"/>
    </w:rPr>
    <w:tblPr>
      <w:tblStyleRowBandSize w:val="1"/>
      <w:tblStyleColBandSize w:val="1"/>
      <w:tblBorders>
        <w:top w:val="single" w:sz="8" w:space="0" w:color="A0966E" w:themeColor="accent5"/>
        <w:bottom w:val="single" w:sz="8" w:space="0" w:color="A0966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966E" w:themeColor="accent5"/>
          <w:left w:val="nil"/>
          <w:bottom w:val="single" w:sz="8" w:space="0" w:color="A0966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966E" w:themeColor="accent5"/>
          <w:left w:val="nil"/>
          <w:bottom w:val="single" w:sz="8" w:space="0" w:color="A0966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5D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5DB" w:themeFill="accent5" w:themeFillTint="3F"/>
      </w:tcPr>
    </w:tblStylePr>
  </w:style>
  <w:style w:type="numbering" w:customStyle="1" w:styleId="FMHNummerierunggegliedertauf3EbenenAltN">
    <w:name w:val="FMH Nummerierung gegliedert auf 3 Ebenen (Alt+N)"/>
    <w:uiPriority w:val="99"/>
    <w:rsid w:val="00A56EB6"/>
    <w:pPr>
      <w:numPr>
        <w:numId w:val="7"/>
      </w:numPr>
    </w:pPr>
  </w:style>
  <w:style w:type="numbering" w:customStyle="1" w:styleId="FMHAufzhlunggegliedertauf3EbenenAltA">
    <w:name w:val="FMH Aufzählung gegliedert auf 3 Ebenen (Alt+A)"/>
    <w:uiPriority w:val="99"/>
    <w:rsid w:val="00A56EB6"/>
    <w:pPr>
      <w:numPr>
        <w:numId w:val="14"/>
      </w:numPr>
    </w:pPr>
  </w:style>
  <w:style w:type="paragraph" w:customStyle="1" w:styleId="ABCAufzhlung">
    <w:name w:val="ABC Aufzählung"/>
    <w:basedOn w:val="Standard"/>
    <w:uiPriority w:val="2"/>
    <w:qFormat/>
    <w:rsid w:val="00A56EB6"/>
    <w:pPr>
      <w:numPr>
        <w:numId w:val="17"/>
      </w:numPr>
    </w:pPr>
  </w:style>
  <w:style w:type="character" w:styleId="Hyperlink">
    <w:name w:val="Hyperlink"/>
    <w:basedOn w:val="Absatz-Standardschriftart"/>
    <w:unhideWhenUsed/>
    <w:rsid w:val="00CE0E41"/>
    <w:rPr>
      <w:color w:val="3C5587" w:themeColor="hyperlink"/>
      <w:u w:val="single"/>
    </w:rPr>
  </w:style>
  <w:style w:type="paragraph" w:styleId="Verzeichnis1">
    <w:name w:val="toc 1"/>
    <w:basedOn w:val="Standard"/>
    <w:next w:val="Standard"/>
    <w:uiPriority w:val="39"/>
    <w:unhideWhenUsed/>
    <w:rsid w:val="00CE0E41"/>
    <w:pPr>
      <w:tabs>
        <w:tab w:val="right" w:leader="dot" w:pos="9072"/>
      </w:tabs>
      <w:ind w:left="454" w:right="567" w:hanging="454"/>
      <w:contextualSpacing/>
    </w:pPr>
    <w:rPr>
      <w:b/>
    </w:rPr>
  </w:style>
  <w:style w:type="paragraph" w:styleId="Verzeichnis2">
    <w:name w:val="toc 2"/>
    <w:basedOn w:val="Standard"/>
    <w:next w:val="Standard"/>
    <w:uiPriority w:val="39"/>
    <w:unhideWhenUsed/>
    <w:rsid w:val="00CE0E41"/>
    <w:pPr>
      <w:tabs>
        <w:tab w:val="right" w:leader="dot" w:pos="9072"/>
      </w:tabs>
      <w:spacing w:after="60"/>
      <w:ind w:left="1134" w:right="567" w:hanging="680"/>
      <w:contextualSpacing/>
    </w:pPr>
  </w:style>
  <w:style w:type="paragraph" w:styleId="Verzeichnis3">
    <w:name w:val="toc 3"/>
    <w:basedOn w:val="Standard"/>
    <w:next w:val="Standard"/>
    <w:uiPriority w:val="39"/>
    <w:unhideWhenUsed/>
    <w:rsid w:val="00CE0E41"/>
    <w:pPr>
      <w:tabs>
        <w:tab w:val="right" w:leader="dot" w:pos="9072"/>
      </w:tabs>
      <w:spacing w:after="60"/>
      <w:ind w:left="1928" w:hanging="794"/>
      <w:contextualSpacing/>
    </w:pPr>
  </w:style>
  <w:style w:type="paragraph" w:styleId="Sprechblasentext">
    <w:name w:val="Balloon Text"/>
    <w:basedOn w:val="Standard"/>
    <w:link w:val="SprechblasentextZchn"/>
    <w:semiHidden/>
    <w:unhideWhenUsed/>
    <w:rsid w:val="00E177D4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77D4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E177D4"/>
    <w:pPr>
      <w:spacing w:after="200"/>
    </w:pPr>
    <w:rPr>
      <w:bCs/>
      <w:sz w:val="18"/>
      <w:szCs w:val="18"/>
    </w:rPr>
  </w:style>
  <w:style w:type="paragraph" w:styleId="Funotentext">
    <w:name w:val="footnote text"/>
    <w:basedOn w:val="Standard"/>
    <w:link w:val="FunotentextZchn"/>
    <w:rsid w:val="00E177D4"/>
    <w:pPr>
      <w:spacing w:after="0"/>
      <w:ind w:left="680" w:hanging="680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177D4"/>
    <w:rPr>
      <w:sz w:val="18"/>
      <w:szCs w:val="20"/>
    </w:rPr>
  </w:style>
  <w:style w:type="character" w:styleId="Funotenzeichen">
    <w:name w:val="footnote reference"/>
    <w:basedOn w:val="Absatz-Standardschriftart"/>
    <w:semiHidden/>
    <w:unhideWhenUsed/>
    <w:rsid w:val="00E177D4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E177D4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E177D4"/>
    <w:rPr>
      <w:sz w:val="18"/>
    </w:rPr>
  </w:style>
  <w:style w:type="paragraph" w:styleId="Fuzeile">
    <w:name w:val="footer"/>
    <w:basedOn w:val="Standard"/>
    <w:link w:val="FuzeileZchn"/>
    <w:uiPriority w:val="99"/>
    <w:unhideWhenUsed/>
    <w:rsid w:val="00E177D4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E177D4"/>
    <w:rPr>
      <w:sz w:val="18"/>
    </w:rPr>
  </w:style>
  <w:style w:type="character" w:styleId="Platzhaltertext">
    <w:name w:val="Placeholder Text"/>
    <w:basedOn w:val="Absatz-Standardschriftart"/>
    <w:uiPriority w:val="99"/>
    <w:semiHidden/>
    <w:rsid w:val="00557A62"/>
    <w:rPr>
      <w:color w:val="808080"/>
    </w:rPr>
  </w:style>
  <w:style w:type="paragraph" w:customStyle="1" w:styleId="Angabenpersnlich">
    <w:name w:val="Angaben persönlich"/>
    <w:basedOn w:val="Standard"/>
    <w:rsid w:val="003A34FC"/>
    <w:pPr>
      <w:spacing w:after="0"/>
    </w:pPr>
    <w:rPr>
      <w:sz w:val="18"/>
    </w:rPr>
  </w:style>
  <w:style w:type="paragraph" w:customStyle="1" w:styleId="Fusszeile2">
    <w:name w:val="Fusszeile2"/>
    <w:basedOn w:val="Standard"/>
    <w:rsid w:val="009A3199"/>
    <w:pPr>
      <w:tabs>
        <w:tab w:val="left" w:pos="284"/>
      </w:tabs>
      <w:spacing w:after="0" w:line="220" w:lineRule="exact"/>
      <w:ind w:right="-284"/>
    </w:pPr>
    <w:rPr>
      <w:rFonts w:ascii="Arial" w:eastAsia="Times New Roman" w:hAnsi="Arial" w:cs="Times New Roman"/>
      <w:color w:val="0066A0"/>
      <w:spacing w:val="5"/>
      <w:sz w:val="14"/>
      <w:szCs w:val="20"/>
      <w:lang w:eastAsia="zh-CN"/>
    </w:rPr>
  </w:style>
  <w:style w:type="numbering" w:customStyle="1" w:styleId="KeineListe1">
    <w:name w:val="Keine Liste1"/>
    <w:next w:val="KeineListe"/>
    <w:uiPriority w:val="99"/>
    <w:semiHidden/>
    <w:unhideWhenUsed/>
    <w:rsid w:val="005050D2"/>
  </w:style>
  <w:style w:type="table" w:customStyle="1" w:styleId="Tabellenraster1">
    <w:name w:val="Tabellenraster1"/>
    <w:basedOn w:val="NormaleTabelle"/>
    <w:next w:val="Tabellenraster"/>
    <w:rsid w:val="005050D2"/>
    <w:pPr>
      <w:spacing w:after="0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5050D2"/>
  </w:style>
  <w:style w:type="character" w:styleId="Kommentarzeichen">
    <w:name w:val="annotation reference"/>
    <w:basedOn w:val="Absatz-Standardschriftart"/>
    <w:uiPriority w:val="99"/>
    <w:semiHidden/>
    <w:unhideWhenUsed/>
    <w:rsid w:val="00A845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845E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845E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845E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845E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C93D97"/>
    <w:pPr>
      <w:spacing w:after="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5910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1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13290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6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gc-so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gc-so.c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gc-so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jungo\SIWF-Vorlagen%202015\2016%20SIWF-Vorlagen%20komplett\Leer_mit_Logo_DE.dotx" TargetMode="External"/></Relationships>
</file>

<file path=word/theme/theme1.xml><?xml version="1.0" encoding="utf-8"?>
<a:theme xmlns:a="http://schemas.openxmlformats.org/drawingml/2006/main" name="FMH">
  <a:themeElements>
    <a:clrScheme name="FMH">
      <a:dk1>
        <a:srgbClr val="3C5587"/>
      </a:dk1>
      <a:lt1>
        <a:sysClr val="window" lastClr="FFFFFF"/>
      </a:lt1>
      <a:dk2>
        <a:srgbClr val="000000"/>
      </a:dk2>
      <a:lt2>
        <a:srgbClr val="FFFFFF"/>
      </a:lt2>
      <a:accent1>
        <a:srgbClr val="3C5587"/>
      </a:accent1>
      <a:accent2>
        <a:srgbClr val="DCE1E6"/>
      </a:accent2>
      <a:accent3>
        <a:srgbClr val="556473"/>
      </a:accent3>
      <a:accent4>
        <a:srgbClr val="FFE60A"/>
      </a:accent4>
      <a:accent5>
        <a:srgbClr val="A0966E"/>
      </a:accent5>
      <a:accent6>
        <a:srgbClr val="E6DCB4"/>
      </a:accent6>
      <a:hlink>
        <a:srgbClr val="3C5587"/>
      </a:hlink>
      <a:folHlink>
        <a:srgbClr val="A0966E"/>
      </a:folHlink>
    </a:clrScheme>
    <a:fontScheme name="FMH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9525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0019A-7120-4B57-B532-E0A21B063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Leer_mit_Logo_DE</Template>
  <TotalTime>0</TotalTime>
  <Pages>1</Pages>
  <Words>153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Dominique Huschke</cp:lastModifiedBy>
  <cp:revision>8</cp:revision>
  <dcterms:created xsi:type="dcterms:W3CDTF">2026-05-19T12:39:00Z</dcterms:created>
  <dcterms:modified xsi:type="dcterms:W3CDTF">2026-07-02T12:03:00Z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usszeile">
    <vt:lpwstr>Fusszeile SIWF DE</vt:lpwstr>
  </property>
</Properties>
</file>